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EFA75DB" w14:textId="77777777" w:rsidR="00D0294F" w:rsidRPr="00BC5651" w:rsidRDefault="00D0294F" w:rsidP="007E553B">
      <w:pPr>
        <w:spacing w:line="0" w:lineRule="atLeast"/>
        <w:ind w:left="5529"/>
        <w:rPr>
          <w:rFonts w:ascii="Times New Roman" w:eastAsia="Times New Roman" w:hAnsi="Times New Roman"/>
          <w:b/>
          <w:sz w:val="22"/>
          <w:szCs w:val="22"/>
        </w:rPr>
      </w:pPr>
      <w:r w:rsidRPr="00BC5651">
        <w:rPr>
          <w:rFonts w:ascii="Times New Roman" w:eastAsia="Times New Roman" w:hAnsi="Times New Roman"/>
          <w:b/>
          <w:sz w:val="22"/>
          <w:szCs w:val="22"/>
        </w:rPr>
        <w:t>Allegato 1</w:t>
      </w:r>
      <w:r w:rsidR="007E553B" w:rsidRPr="00BC5651">
        <w:rPr>
          <w:rFonts w:ascii="Times New Roman" w:eastAsia="Times New Roman" w:hAnsi="Times New Roman"/>
          <w:b/>
          <w:sz w:val="22"/>
          <w:szCs w:val="22"/>
        </w:rPr>
        <w:t>: Istanza di partecipazione</w:t>
      </w:r>
    </w:p>
    <w:p w14:paraId="6988577B" w14:textId="77777777" w:rsidR="00D0294F" w:rsidRDefault="00D0294F">
      <w:pPr>
        <w:spacing w:line="200" w:lineRule="exact"/>
        <w:rPr>
          <w:rFonts w:ascii="Times New Roman" w:eastAsia="Times New Roman" w:hAnsi="Times New Roman"/>
          <w:sz w:val="24"/>
        </w:rPr>
      </w:pPr>
    </w:p>
    <w:p w14:paraId="2E90EC84" w14:textId="77777777" w:rsidR="00D0294F" w:rsidRDefault="00D0294F">
      <w:pPr>
        <w:spacing w:line="219" w:lineRule="exact"/>
        <w:rPr>
          <w:rFonts w:ascii="Times New Roman" w:eastAsia="Times New Roman" w:hAnsi="Times New Roman"/>
          <w:sz w:val="24"/>
        </w:rPr>
      </w:pPr>
    </w:p>
    <w:p w14:paraId="08CE4DD6" w14:textId="77777777" w:rsidR="00D0294F" w:rsidRPr="009B55C2" w:rsidRDefault="00D0294F">
      <w:pPr>
        <w:spacing w:line="0" w:lineRule="atLeast"/>
        <w:ind w:left="4100"/>
        <w:rPr>
          <w:rFonts w:ascii="Times New Roman" w:eastAsia="Times New Roman" w:hAnsi="Times New Roman"/>
          <w:b/>
        </w:rPr>
      </w:pPr>
      <w:r w:rsidRPr="009B55C2">
        <w:rPr>
          <w:rFonts w:ascii="Times New Roman" w:eastAsia="Times New Roman" w:hAnsi="Times New Roman"/>
          <w:b/>
        </w:rPr>
        <w:t>Spett.le</w:t>
      </w:r>
    </w:p>
    <w:p w14:paraId="6D8CC1F6" w14:textId="77777777" w:rsidR="00D0294F" w:rsidRPr="009B55C2" w:rsidRDefault="00D0294F"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C</w:t>
      </w:r>
      <w:r w:rsidR="0024622E" w:rsidRPr="009B55C2">
        <w:rPr>
          <w:rFonts w:ascii="Times New Roman" w:eastAsia="Times New Roman" w:hAnsi="Times New Roman"/>
          <w:b/>
        </w:rPr>
        <w:t>omune di Giovinazzo</w:t>
      </w:r>
    </w:p>
    <w:p w14:paraId="4BF9F58D"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SETTORE PRIMO</w:t>
      </w:r>
      <w:r w:rsidR="00D0294F" w:rsidRPr="009B55C2">
        <w:rPr>
          <w:rFonts w:ascii="Times New Roman" w:eastAsia="Times New Roman" w:hAnsi="Times New Roman"/>
          <w:b/>
        </w:rPr>
        <w:t xml:space="preserve"> </w:t>
      </w:r>
    </w:p>
    <w:p w14:paraId="4F4DED60"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Piazza Vittorio Emanuele II, 64</w:t>
      </w:r>
    </w:p>
    <w:p w14:paraId="7B985CD4" w14:textId="2B8C0548"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70054, Giovinazzo (BA)</w:t>
      </w:r>
    </w:p>
    <w:p w14:paraId="1F2E32DE" w14:textId="77777777" w:rsidR="00D0294F" w:rsidRDefault="00D0294F">
      <w:pPr>
        <w:spacing w:line="200" w:lineRule="exact"/>
        <w:rPr>
          <w:rFonts w:ascii="Times New Roman" w:eastAsia="Times New Roman" w:hAnsi="Times New Roman"/>
          <w:sz w:val="24"/>
        </w:rPr>
      </w:pPr>
    </w:p>
    <w:p w14:paraId="4A62403F" w14:textId="103026D1" w:rsidR="008D7DC0" w:rsidRDefault="00D0294F" w:rsidP="00476435">
      <w:pPr>
        <w:widowControl w:val="0"/>
        <w:autoSpaceDE w:val="0"/>
        <w:autoSpaceDN w:val="0"/>
        <w:adjustRightInd w:val="0"/>
        <w:spacing w:after="120"/>
        <w:ind w:left="1276" w:hanging="1276"/>
        <w:jc w:val="both"/>
        <w:rPr>
          <w:rFonts w:ascii="Times New Roman" w:eastAsia="Times New Roman" w:hAnsi="Times New Roman"/>
          <w:b/>
          <w:sz w:val="22"/>
          <w:szCs w:val="22"/>
        </w:rPr>
      </w:pPr>
      <w:r w:rsidRPr="009B55C2">
        <w:rPr>
          <w:rFonts w:ascii="Times New Roman" w:eastAsia="Times New Roman" w:hAnsi="Times New Roman"/>
          <w:b/>
          <w:sz w:val="22"/>
          <w:szCs w:val="22"/>
        </w:rPr>
        <w:t xml:space="preserve">OGGETTO: </w:t>
      </w:r>
      <w:r w:rsidR="00476435" w:rsidRPr="00476435">
        <w:rPr>
          <w:rFonts w:ascii="Times New Roman" w:eastAsia="Times New Roman" w:hAnsi="Times New Roman"/>
          <w:b/>
          <w:sz w:val="22"/>
          <w:szCs w:val="22"/>
        </w:rPr>
        <w:t xml:space="preserve">Immobili comunali - Accordo quadro avente quale oggetto l’esecuzione di lavori di manutenzione ordinaria (art. 54, comma 3, del D.Lgs. 50/2016). </w:t>
      </w:r>
      <w:r w:rsidR="005820D7" w:rsidRPr="005820D7">
        <w:rPr>
          <w:rFonts w:ascii="Times New Roman" w:eastAsia="Times New Roman" w:hAnsi="Times New Roman"/>
          <w:b/>
          <w:sz w:val="22"/>
          <w:szCs w:val="22"/>
        </w:rPr>
        <w:t>Importo accordo quadro € 40.322,58 (di cui € 1.174,44 oneri della sicurezza non soggetti a ribasso).</w:t>
      </w:r>
    </w:p>
    <w:p w14:paraId="4F87CAF0" w14:textId="51C71883" w:rsidR="00476435" w:rsidRPr="00476435" w:rsidRDefault="00476435" w:rsidP="00476435">
      <w:pPr>
        <w:widowControl w:val="0"/>
        <w:autoSpaceDE w:val="0"/>
        <w:autoSpaceDN w:val="0"/>
        <w:adjustRightInd w:val="0"/>
        <w:ind w:right="62"/>
        <w:jc w:val="both"/>
        <w:rPr>
          <w:rFonts w:ascii="Garamond" w:hAnsi="Garamond" w:cs="Calibri"/>
          <w:b/>
          <w:sz w:val="22"/>
          <w:szCs w:val="22"/>
        </w:rPr>
      </w:pPr>
      <w:r w:rsidRPr="00476435">
        <w:rPr>
          <w:rFonts w:ascii="Garamond" w:hAnsi="Garamond" w:cs="Calibri"/>
          <w:b/>
          <w:sz w:val="22"/>
          <w:szCs w:val="22"/>
        </w:rPr>
        <w:t xml:space="preserve">CIG (Codice Identificativo Procedura): </w:t>
      </w:r>
      <w:r w:rsidR="00FE0638" w:rsidRPr="00FE0638">
        <w:rPr>
          <w:rFonts w:ascii="Garamond" w:hAnsi="Garamond" w:cs="Calibri"/>
          <w:b/>
          <w:sz w:val="22"/>
          <w:szCs w:val="22"/>
        </w:rPr>
        <w:t>8547876A6A</w:t>
      </w:r>
    </w:p>
    <w:p w14:paraId="311A40B2" w14:textId="77777777" w:rsidR="00476435" w:rsidRPr="009B55C2" w:rsidRDefault="00476435" w:rsidP="002F4E71">
      <w:pPr>
        <w:widowControl w:val="0"/>
        <w:autoSpaceDE w:val="0"/>
        <w:autoSpaceDN w:val="0"/>
        <w:adjustRightInd w:val="0"/>
        <w:spacing w:after="120"/>
        <w:ind w:left="1276" w:hanging="1276"/>
        <w:jc w:val="both"/>
        <w:rPr>
          <w:rFonts w:cs="Calibri"/>
          <w:b/>
          <w:bCs/>
          <w:sz w:val="22"/>
          <w:szCs w:val="22"/>
        </w:rPr>
      </w:pPr>
    </w:p>
    <w:p w14:paraId="3647834F" w14:textId="77777777" w:rsidR="00D0294F" w:rsidRPr="009B55C2" w:rsidRDefault="00D0294F" w:rsidP="009B55C2">
      <w:pPr>
        <w:spacing w:after="120" w:line="0" w:lineRule="atLeast"/>
        <w:ind w:right="159"/>
        <w:jc w:val="center"/>
        <w:rPr>
          <w:rFonts w:ascii="Times New Roman" w:eastAsia="Times New Roman" w:hAnsi="Times New Roman"/>
          <w:b/>
          <w:sz w:val="24"/>
          <w:szCs w:val="24"/>
        </w:rPr>
      </w:pPr>
      <w:r w:rsidRPr="009B55C2">
        <w:rPr>
          <w:rFonts w:ascii="Times New Roman" w:eastAsia="Times New Roman" w:hAnsi="Times New Roman"/>
          <w:b/>
          <w:sz w:val="24"/>
          <w:szCs w:val="24"/>
        </w:rPr>
        <w:t>ISTANZA DI PARTECIPAZIONE</w:t>
      </w:r>
    </w:p>
    <w:tbl>
      <w:tblPr>
        <w:tblW w:w="10084" w:type="dxa"/>
        <w:tblLayout w:type="fixed"/>
        <w:tblCellMar>
          <w:left w:w="0" w:type="dxa"/>
          <w:right w:w="0" w:type="dxa"/>
        </w:tblCellMar>
        <w:tblLook w:val="04A0" w:firstRow="1" w:lastRow="0" w:firstColumn="1" w:lastColumn="0" w:noHBand="0" w:noVBand="1"/>
      </w:tblPr>
      <w:tblGrid>
        <w:gridCol w:w="1565"/>
        <w:gridCol w:w="425"/>
        <w:gridCol w:w="567"/>
        <w:gridCol w:w="709"/>
        <w:gridCol w:w="992"/>
        <w:gridCol w:w="425"/>
        <w:gridCol w:w="709"/>
        <w:gridCol w:w="1417"/>
        <w:gridCol w:w="851"/>
        <w:gridCol w:w="283"/>
        <w:gridCol w:w="567"/>
        <w:gridCol w:w="851"/>
        <w:gridCol w:w="723"/>
      </w:tblGrid>
      <w:tr w:rsidR="00B15686" w:rsidRPr="00D0294F" w14:paraId="12BF3D50" w14:textId="77777777" w:rsidTr="009C366F">
        <w:trPr>
          <w:trHeight w:hRule="exact" w:val="284"/>
        </w:trPr>
        <w:tc>
          <w:tcPr>
            <w:tcW w:w="1565" w:type="dxa"/>
            <w:vAlign w:val="center"/>
          </w:tcPr>
          <w:p w14:paraId="7085400B" w14:textId="42F61E93"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 sottoscritto:</w:t>
            </w:r>
            <w:r w:rsidR="003C2573" w:rsidRPr="00EC3E40">
              <w:rPr>
                <w:rStyle w:val="Stile1"/>
              </w:rPr>
              <w:t xml:space="preserve"> </w:t>
            </w:r>
          </w:p>
        </w:tc>
        <w:sdt>
          <w:sdtPr>
            <w:rPr>
              <w:rStyle w:val="Stile2"/>
            </w:rPr>
            <w:id w:val="18908997"/>
            <w:lock w:val="sdtLocked"/>
            <w:placeholder>
              <w:docPart w:val="DefaultPlaceholder_22675703"/>
            </w:placeholder>
            <w:showingPlcHdr/>
            <w:text w:multiLine="1"/>
          </w:sdtPr>
          <w:sdtEndPr>
            <w:rPr>
              <w:rStyle w:val="Stile2"/>
            </w:rPr>
          </w:sdtEndPr>
          <w:sdtContent>
            <w:tc>
              <w:tcPr>
                <w:tcW w:w="8519" w:type="dxa"/>
                <w:gridSpan w:val="12"/>
                <w:vAlign w:val="center"/>
              </w:tcPr>
              <w:p w14:paraId="42F6D7BD" w14:textId="7C88C356" w:rsidR="00B15686" w:rsidRPr="00D0294F" w:rsidRDefault="00786CAA" w:rsidP="003C2573">
                <w:pPr>
                  <w:spacing w:line="0" w:lineRule="atLeast"/>
                  <w:ind w:right="160"/>
                  <w:rPr>
                    <w:rFonts w:ascii="Times New Roman" w:eastAsia="Times New Roman" w:hAnsi="Times New Roman"/>
                    <w:sz w:val="30"/>
                  </w:rPr>
                </w:pPr>
                <w:r w:rsidRPr="00763B6A">
                  <w:rPr>
                    <w:rStyle w:val="Testosegnaposto"/>
                  </w:rPr>
                  <w:t>Fare clic qui per immettere testo.</w:t>
                </w:r>
              </w:p>
            </w:tc>
          </w:sdtContent>
        </w:sdt>
      </w:tr>
      <w:tr w:rsidR="00B15686" w:rsidRPr="00D0294F" w14:paraId="51BB0586" w14:textId="77777777" w:rsidTr="009C366F">
        <w:trPr>
          <w:trHeight w:hRule="exact" w:val="284"/>
        </w:trPr>
        <w:tc>
          <w:tcPr>
            <w:tcW w:w="1565" w:type="dxa"/>
            <w:vAlign w:val="center"/>
          </w:tcPr>
          <w:p w14:paraId="4D9FDCC2"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Cognome:</w:t>
            </w:r>
          </w:p>
        </w:tc>
        <w:sdt>
          <w:sdtPr>
            <w:rPr>
              <w:rStyle w:val="Stile2"/>
            </w:rPr>
            <w:id w:val="89019130"/>
            <w:placeholder>
              <w:docPart w:val="8F9E11A954754AF6BDBC2E3B3AAB11B5"/>
            </w:placeholder>
            <w:text w:multiLine="1"/>
          </w:sdtPr>
          <w:sdtEndPr>
            <w:rPr>
              <w:rStyle w:val="Stile2"/>
            </w:rPr>
          </w:sdtEndPr>
          <w:sdtContent>
            <w:tc>
              <w:tcPr>
                <w:tcW w:w="8519" w:type="dxa"/>
                <w:gridSpan w:val="12"/>
                <w:vAlign w:val="center"/>
              </w:tcPr>
              <w:p w14:paraId="08E4EF3F"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2D12EEBE" w14:textId="77777777" w:rsidTr="009C366F">
        <w:trPr>
          <w:trHeight w:hRule="exact" w:val="284"/>
        </w:trPr>
        <w:tc>
          <w:tcPr>
            <w:tcW w:w="1565" w:type="dxa"/>
            <w:vAlign w:val="center"/>
          </w:tcPr>
          <w:p w14:paraId="0ECFC405"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Nome:</w:t>
            </w:r>
          </w:p>
        </w:tc>
        <w:sdt>
          <w:sdtPr>
            <w:rPr>
              <w:rStyle w:val="Stile2"/>
            </w:rPr>
            <w:id w:val="89019131"/>
            <w:placeholder>
              <w:docPart w:val="4CFC4B1E255E4382A2B31DB052C630C8"/>
            </w:placeholder>
            <w:text w:multiLine="1"/>
          </w:sdtPr>
          <w:sdtEndPr>
            <w:rPr>
              <w:rStyle w:val="Stile2"/>
            </w:rPr>
          </w:sdtEndPr>
          <w:sdtContent>
            <w:tc>
              <w:tcPr>
                <w:tcW w:w="8519" w:type="dxa"/>
                <w:gridSpan w:val="12"/>
                <w:vAlign w:val="center"/>
              </w:tcPr>
              <w:p w14:paraId="539F9B3A"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544175B4" w14:textId="77777777" w:rsidTr="009C366F">
        <w:trPr>
          <w:trHeight w:hRule="exact" w:val="284"/>
        </w:trPr>
        <w:tc>
          <w:tcPr>
            <w:tcW w:w="1565" w:type="dxa"/>
            <w:vAlign w:val="center"/>
          </w:tcPr>
          <w:p w14:paraId="4A5DAD5D"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Nato a:</w:t>
            </w:r>
          </w:p>
        </w:tc>
        <w:sdt>
          <w:sdtPr>
            <w:rPr>
              <w:rStyle w:val="Stile2"/>
            </w:rPr>
            <w:id w:val="89019132"/>
            <w:placeholder>
              <w:docPart w:val="3B8C63355C4F4BC4B60A8250561ACA26"/>
            </w:placeholder>
            <w:text w:multiLine="1"/>
          </w:sdtPr>
          <w:sdtEndPr>
            <w:rPr>
              <w:rStyle w:val="Stile2"/>
            </w:rPr>
          </w:sdtEndPr>
          <w:sdtContent>
            <w:tc>
              <w:tcPr>
                <w:tcW w:w="3827" w:type="dxa"/>
                <w:gridSpan w:val="6"/>
                <w:vAlign w:val="center"/>
              </w:tcPr>
              <w:p w14:paraId="06D0A76C" w14:textId="77777777" w:rsidR="00B15686" w:rsidRPr="00D0294F" w:rsidRDefault="00115F3F" w:rsidP="00E648E7">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0DB39D86" w14:textId="77777777" w:rsidR="00B15686" w:rsidRPr="00D0294F" w:rsidRDefault="00B15686" w:rsidP="006A3FB1">
            <w:pPr>
              <w:spacing w:line="0" w:lineRule="atLeast"/>
              <w:ind w:right="160"/>
              <w:jc w:val="right"/>
              <w:rPr>
                <w:rFonts w:ascii="Times New Roman" w:eastAsia="Times New Roman" w:hAnsi="Times New Roman"/>
                <w:sz w:val="30"/>
              </w:rPr>
            </w:pPr>
            <w:r w:rsidRPr="00D0294F">
              <w:rPr>
                <w:rFonts w:ascii="Times New Roman" w:eastAsia="Times New Roman" w:hAnsi="Times New Roman"/>
                <w:sz w:val="18"/>
              </w:rPr>
              <w:t>Provincia:</w:t>
            </w:r>
          </w:p>
        </w:tc>
        <w:sdt>
          <w:sdtPr>
            <w:rPr>
              <w:rStyle w:val="Stile2"/>
            </w:rPr>
            <w:id w:val="89019134"/>
            <w:placeholder>
              <w:docPart w:val="5136B83C5C7A4F50A8D990813685859B"/>
            </w:placeholder>
            <w:text w:multiLine="1"/>
          </w:sdtPr>
          <w:sdtEndPr>
            <w:rPr>
              <w:rStyle w:val="Stile2"/>
            </w:rPr>
          </w:sdtEndPr>
          <w:sdtContent>
            <w:tc>
              <w:tcPr>
                <w:tcW w:w="3275" w:type="dxa"/>
                <w:gridSpan w:val="5"/>
              </w:tcPr>
              <w:p w14:paraId="3EAED580" w14:textId="77777777" w:rsidR="00B15686" w:rsidRPr="00D0294F" w:rsidRDefault="00115F3F" w:rsidP="006A3FB1">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1DDE51E5" w14:textId="77777777" w:rsidTr="009C366F">
        <w:trPr>
          <w:trHeight w:hRule="exact" w:val="284"/>
        </w:trPr>
        <w:tc>
          <w:tcPr>
            <w:tcW w:w="1565" w:type="dxa"/>
            <w:vAlign w:val="center"/>
          </w:tcPr>
          <w:p w14:paraId="6E4D4AF0"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w:t>
            </w:r>
          </w:p>
        </w:tc>
        <w:sdt>
          <w:sdtPr>
            <w:rPr>
              <w:rStyle w:val="Stile2"/>
            </w:rPr>
            <w:id w:val="89019133"/>
            <w:placeholder>
              <w:docPart w:val="2BEE353B30CB45699F8420457CA1CF08"/>
            </w:placeholder>
            <w:text w:multiLine="1"/>
          </w:sdtPr>
          <w:sdtEndPr>
            <w:rPr>
              <w:rStyle w:val="Stile2"/>
            </w:rPr>
          </w:sdtEndPr>
          <w:sdtContent>
            <w:tc>
              <w:tcPr>
                <w:tcW w:w="3827" w:type="dxa"/>
                <w:gridSpan w:val="6"/>
                <w:vAlign w:val="center"/>
              </w:tcPr>
              <w:p w14:paraId="2640BD25" w14:textId="77777777" w:rsidR="00B15686" w:rsidRPr="00D0294F" w:rsidRDefault="00115F3F" w:rsidP="00D0294F">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1CA4F3E8" w14:textId="77777777" w:rsidR="00B15686" w:rsidRPr="00D0294F" w:rsidRDefault="00B15686" w:rsidP="00050C23">
            <w:pPr>
              <w:spacing w:line="0" w:lineRule="atLeast"/>
              <w:ind w:left="142" w:right="160"/>
              <w:jc w:val="right"/>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5"/>
            <w:placeholder>
              <w:docPart w:val="D63AEE0AFC9448BBB4FDAB7AF088D508"/>
            </w:placeholder>
            <w:text w:multiLine="1"/>
          </w:sdtPr>
          <w:sdtEndPr>
            <w:rPr>
              <w:rStyle w:val="Stile2"/>
            </w:rPr>
          </w:sdtEndPr>
          <w:sdtContent>
            <w:tc>
              <w:tcPr>
                <w:tcW w:w="3275" w:type="dxa"/>
                <w:gridSpan w:val="5"/>
              </w:tcPr>
              <w:p w14:paraId="7F2DDF59" w14:textId="77777777" w:rsidR="00B15686" w:rsidRPr="00D0294F" w:rsidRDefault="00115F3F" w:rsidP="00680B57">
                <w:pPr>
                  <w:spacing w:line="0" w:lineRule="atLeast"/>
                  <w:ind w:right="160"/>
                  <w:rPr>
                    <w:rFonts w:ascii="Times New Roman" w:eastAsia="Times New Roman" w:hAnsi="Times New Roman"/>
                    <w:sz w:val="30"/>
                  </w:rPr>
                </w:pPr>
                <w:r w:rsidRPr="00115F3F">
                  <w:rPr>
                    <w:rStyle w:val="Stile2"/>
                  </w:rPr>
                  <w:t xml:space="preserve"> </w:t>
                </w:r>
              </w:p>
            </w:tc>
          </w:sdtContent>
        </w:sdt>
      </w:tr>
      <w:tr w:rsidR="003046E3" w:rsidRPr="00D0294F" w14:paraId="1FF883B2" w14:textId="77777777" w:rsidTr="009C366F">
        <w:trPr>
          <w:trHeight w:hRule="exact" w:val="284"/>
        </w:trPr>
        <w:tc>
          <w:tcPr>
            <w:tcW w:w="1565" w:type="dxa"/>
            <w:vMerge w:val="restart"/>
            <w:vAlign w:val="center"/>
          </w:tcPr>
          <w:p w14:paraId="74F87BB4" w14:textId="77777777" w:rsidR="00E648E7" w:rsidRPr="00D0294F" w:rsidRDefault="00E648E7"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In qualità di:</w:t>
            </w:r>
          </w:p>
          <w:p w14:paraId="7BAEAD76" w14:textId="77777777" w:rsidR="003046E3" w:rsidRPr="002F7851" w:rsidRDefault="00E648E7" w:rsidP="002F7851">
            <w:pPr>
              <w:spacing w:line="0" w:lineRule="atLeast"/>
              <w:ind w:left="5"/>
              <w:jc w:val="center"/>
              <w:rPr>
                <w:rFonts w:ascii="Times New Roman" w:eastAsia="Times New Roman" w:hAnsi="Times New Roman"/>
                <w:sz w:val="16"/>
                <w:szCs w:val="16"/>
                <w:u w:val="single"/>
              </w:rPr>
            </w:pPr>
            <w:r w:rsidRPr="002F7851">
              <w:rPr>
                <w:rFonts w:ascii="Times New Roman" w:eastAsia="Times New Roman" w:hAnsi="Times New Roman"/>
                <w:i/>
                <w:sz w:val="16"/>
                <w:szCs w:val="16"/>
                <w:u w:val="single"/>
              </w:rPr>
              <w:t xml:space="preserve">(barrare </w:t>
            </w:r>
            <w:r w:rsidR="002F7851" w:rsidRPr="002F7851">
              <w:rPr>
                <w:rFonts w:ascii="Times New Roman" w:eastAsia="Times New Roman" w:hAnsi="Times New Roman"/>
                <w:i/>
                <w:sz w:val="16"/>
                <w:szCs w:val="16"/>
                <w:u w:val="single"/>
              </w:rPr>
              <w:t xml:space="preserve">solo </w:t>
            </w:r>
            <w:r w:rsidRPr="002F7851">
              <w:rPr>
                <w:rFonts w:ascii="Times New Roman" w:eastAsia="Times New Roman" w:hAnsi="Times New Roman"/>
                <w:i/>
                <w:sz w:val="16"/>
                <w:szCs w:val="16"/>
                <w:u w:val="single"/>
              </w:rPr>
              <w:t>la casella pertinente)</w:t>
            </w:r>
          </w:p>
        </w:tc>
        <w:tc>
          <w:tcPr>
            <w:tcW w:w="425" w:type="dxa"/>
            <w:vAlign w:val="center"/>
          </w:tcPr>
          <w:p w14:paraId="7741787B" w14:textId="77777777" w:rsidR="003046E3" w:rsidRPr="007A4455" w:rsidRDefault="00FE0638" w:rsidP="00CF4366">
            <w:pPr>
              <w:spacing w:line="0" w:lineRule="atLeast"/>
              <w:ind w:right="160"/>
              <w:jc w:val="center"/>
              <w:rPr>
                <w:rFonts w:ascii="Times New Roman" w:eastAsia="Times New Roman" w:hAnsi="Times New Roman"/>
                <w:sz w:val="28"/>
                <w:szCs w:val="28"/>
              </w:rPr>
            </w:pPr>
            <w:sdt>
              <w:sdtPr>
                <w:rPr>
                  <w:rFonts w:ascii="Times New Roman" w:eastAsia="Times New Roman" w:hAnsi="Times New Roman"/>
                  <w:sz w:val="18"/>
                  <w:bdr w:val="single" w:sz="4" w:space="0" w:color="auto"/>
                </w:rPr>
                <w:id w:val="89019127"/>
                <w:placeholder>
                  <w:docPart w:val="DA517739568F4F77968388B802BA5D53"/>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5B80730" w14:textId="77777777" w:rsidR="003046E3" w:rsidRPr="00D0294F" w:rsidRDefault="00E648E7"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Titolare</w:t>
            </w:r>
          </w:p>
        </w:tc>
      </w:tr>
      <w:tr w:rsidR="00E648E7" w:rsidRPr="00D0294F" w14:paraId="674CEC26" w14:textId="77777777" w:rsidTr="009C366F">
        <w:trPr>
          <w:trHeight w:hRule="exact" w:val="284"/>
        </w:trPr>
        <w:tc>
          <w:tcPr>
            <w:tcW w:w="1565" w:type="dxa"/>
            <w:vMerge/>
            <w:vAlign w:val="center"/>
          </w:tcPr>
          <w:p w14:paraId="1BE1138A" w14:textId="77777777" w:rsidR="00E648E7" w:rsidRPr="00D0294F" w:rsidRDefault="00E648E7" w:rsidP="008307E2">
            <w:pPr>
              <w:spacing w:line="0" w:lineRule="atLeast"/>
              <w:ind w:left="5"/>
              <w:rPr>
                <w:rFonts w:ascii="Times New Roman" w:eastAsia="Times New Roman" w:hAnsi="Times New Roman"/>
                <w:sz w:val="18"/>
              </w:rPr>
            </w:pPr>
          </w:p>
        </w:tc>
        <w:tc>
          <w:tcPr>
            <w:tcW w:w="425" w:type="dxa"/>
            <w:vAlign w:val="center"/>
          </w:tcPr>
          <w:p w14:paraId="24B760BD" w14:textId="77777777" w:rsidR="00E648E7" w:rsidRPr="00CF4366" w:rsidRDefault="00FE0638" w:rsidP="00CF4366">
            <w:pPr>
              <w:spacing w:line="0" w:lineRule="atLeast"/>
              <w:ind w:right="160"/>
              <w:jc w:val="center"/>
              <w:rPr>
                <w:rFonts w:ascii="Times New Roman" w:eastAsia="Times New Roman" w:hAnsi="Times New Roman"/>
              </w:rPr>
            </w:pPr>
            <w:sdt>
              <w:sdtPr>
                <w:rPr>
                  <w:rFonts w:ascii="Times New Roman" w:eastAsia="Times New Roman" w:hAnsi="Times New Roman"/>
                  <w:sz w:val="18"/>
                  <w:bdr w:val="single" w:sz="4" w:space="0" w:color="auto"/>
                </w:rPr>
                <w:id w:val="89019128"/>
                <w:placeholder>
                  <w:docPart w:val="DF14ED5C0EDD47ADB0554BD31720DE95"/>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A06F0B4" w14:textId="77777777" w:rsidR="00E648E7" w:rsidRPr="00D0294F" w:rsidRDefault="00E648E7" w:rsidP="00050C23">
            <w:pPr>
              <w:spacing w:line="0" w:lineRule="atLeast"/>
              <w:ind w:left="142" w:right="160"/>
              <w:rPr>
                <w:rFonts w:ascii="Times New Roman" w:eastAsia="Times New Roman" w:hAnsi="Times New Roman"/>
                <w:sz w:val="18"/>
              </w:rPr>
            </w:pPr>
            <w:r w:rsidRPr="00D0294F">
              <w:rPr>
                <w:rFonts w:ascii="Times New Roman" w:eastAsia="Times New Roman" w:hAnsi="Times New Roman"/>
                <w:sz w:val="18"/>
              </w:rPr>
              <w:t>Legale rappresentante</w:t>
            </w:r>
          </w:p>
        </w:tc>
      </w:tr>
      <w:tr w:rsidR="003046E3" w:rsidRPr="00D0294F" w14:paraId="05DD9138" w14:textId="77777777" w:rsidTr="009C366F">
        <w:trPr>
          <w:trHeight w:hRule="exact" w:val="284"/>
        </w:trPr>
        <w:tc>
          <w:tcPr>
            <w:tcW w:w="1565" w:type="dxa"/>
            <w:vMerge/>
            <w:vAlign w:val="center"/>
          </w:tcPr>
          <w:p w14:paraId="0D0C67F1" w14:textId="77777777" w:rsidR="003046E3" w:rsidRPr="00D0294F" w:rsidRDefault="003046E3" w:rsidP="008307E2">
            <w:pPr>
              <w:spacing w:line="0" w:lineRule="atLeast"/>
              <w:ind w:left="5"/>
              <w:rPr>
                <w:rFonts w:ascii="Times New Roman" w:eastAsia="Times New Roman" w:hAnsi="Times New Roman"/>
                <w:sz w:val="18"/>
              </w:rPr>
            </w:pPr>
          </w:p>
        </w:tc>
        <w:tc>
          <w:tcPr>
            <w:tcW w:w="425" w:type="dxa"/>
            <w:vAlign w:val="center"/>
          </w:tcPr>
          <w:p w14:paraId="2FFC3EE0" w14:textId="77777777" w:rsidR="003046E3" w:rsidRPr="00D0294F" w:rsidRDefault="00FE0638" w:rsidP="00CF4366">
            <w:pPr>
              <w:spacing w:line="0" w:lineRule="atLeast"/>
              <w:ind w:right="160"/>
              <w:jc w:val="center"/>
              <w:rPr>
                <w:rFonts w:ascii="Times New Roman" w:eastAsia="Times New Roman" w:hAnsi="Times New Roman"/>
                <w:sz w:val="30"/>
              </w:rPr>
            </w:pPr>
            <w:sdt>
              <w:sdtPr>
                <w:rPr>
                  <w:rFonts w:ascii="Times New Roman" w:eastAsia="Times New Roman" w:hAnsi="Times New Roman"/>
                  <w:sz w:val="18"/>
                  <w:bdr w:val="single" w:sz="4" w:space="0" w:color="auto"/>
                </w:rPr>
                <w:id w:val="89019129"/>
                <w:placeholder>
                  <w:docPart w:val="72E378E00E4F47ADAF68A20A3F1E9CFB"/>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8094" w:type="dxa"/>
            <w:gridSpan w:val="11"/>
            <w:vAlign w:val="center"/>
          </w:tcPr>
          <w:p w14:paraId="7B04E54C" w14:textId="77777777" w:rsidR="003046E3" w:rsidRPr="00D0294F" w:rsidRDefault="003046E3"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Procuratore speciale</w:t>
            </w:r>
          </w:p>
        </w:tc>
      </w:tr>
      <w:tr w:rsidR="003046E3" w:rsidRPr="00D0294F" w14:paraId="472B03D2" w14:textId="77777777" w:rsidTr="009C366F">
        <w:trPr>
          <w:trHeight w:hRule="exact" w:val="284"/>
        </w:trPr>
        <w:tc>
          <w:tcPr>
            <w:tcW w:w="1565" w:type="dxa"/>
            <w:vMerge w:val="restart"/>
            <w:vAlign w:val="center"/>
          </w:tcPr>
          <w:p w14:paraId="2018C785"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Dell’impresa:</w:t>
            </w:r>
          </w:p>
        </w:tc>
        <w:sdt>
          <w:sdtPr>
            <w:rPr>
              <w:rStyle w:val="Stile2"/>
            </w:rPr>
            <w:id w:val="89019136"/>
            <w:placeholder>
              <w:docPart w:val="13623C30613742A8B845A583A0D76110"/>
            </w:placeholder>
            <w:text w:multiLine="1"/>
          </w:sdtPr>
          <w:sdtEndPr>
            <w:rPr>
              <w:rStyle w:val="Stile2"/>
            </w:rPr>
          </w:sdtEndPr>
          <w:sdtContent>
            <w:tc>
              <w:tcPr>
                <w:tcW w:w="8519" w:type="dxa"/>
                <w:gridSpan w:val="12"/>
                <w:vAlign w:val="center"/>
              </w:tcPr>
              <w:p w14:paraId="71AAF94D" w14:textId="77777777" w:rsidR="003046E3" w:rsidRPr="00D0294F" w:rsidRDefault="00115F3F" w:rsidP="00E648E7">
                <w:pPr>
                  <w:spacing w:line="0" w:lineRule="atLeast"/>
                  <w:ind w:right="160"/>
                  <w:rPr>
                    <w:rFonts w:ascii="Times New Roman" w:eastAsia="Times New Roman" w:hAnsi="Times New Roman"/>
                    <w:sz w:val="18"/>
                  </w:rPr>
                </w:pPr>
                <w:r w:rsidRPr="00115F3F">
                  <w:rPr>
                    <w:rStyle w:val="Stile2"/>
                  </w:rPr>
                  <w:t xml:space="preserve"> </w:t>
                </w:r>
              </w:p>
            </w:tc>
          </w:sdtContent>
        </w:sdt>
      </w:tr>
      <w:tr w:rsidR="003046E3" w:rsidRPr="00D0294F" w14:paraId="597A3697" w14:textId="77777777" w:rsidTr="009C366F">
        <w:trPr>
          <w:trHeight w:hRule="exact" w:val="284"/>
        </w:trPr>
        <w:tc>
          <w:tcPr>
            <w:tcW w:w="1565" w:type="dxa"/>
            <w:vMerge/>
            <w:vAlign w:val="center"/>
          </w:tcPr>
          <w:p w14:paraId="583E6B13" w14:textId="77777777" w:rsidR="003046E3" w:rsidRPr="00D0294F" w:rsidRDefault="003046E3" w:rsidP="008307E2">
            <w:pPr>
              <w:spacing w:line="0" w:lineRule="atLeast"/>
              <w:ind w:left="5"/>
              <w:rPr>
                <w:rFonts w:ascii="Times New Roman" w:eastAsia="Times New Roman" w:hAnsi="Times New Roman"/>
                <w:sz w:val="18"/>
              </w:rPr>
            </w:pPr>
          </w:p>
        </w:tc>
        <w:tc>
          <w:tcPr>
            <w:tcW w:w="8519" w:type="dxa"/>
            <w:gridSpan w:val="12"/>
            <w:vAlign w:val="center"/>
          </w:tcPr>
          <w:p w14:paraId="6D9EA54C" w14:textId="77777777" w:rsidR="003046E3" w:rsidRPr="00451CF9" w:rsidRDefault="003046E3" w:rsidP="00D0294F">
            <w:pPr>
              <w:spacing w:line="0" w:lineRule="atLeast"/>
              <w:ind w:left="40"/>
              <w:jc w:val="center"/>
              <w:rPr>
                <w:rFonts w:ascii="Times New Roman" w:eastAsia="Times New Roman" w:hAnsi="Times New Roman"/>
                <w:i/>
                <w:sz w:val="16"/>
              </w:rPr>
            </w:pPr>
            <w:r w:rsidRPr="00451CF9">
              <w:rPr>
                <w:rFonts w:ascii="Times New Roman" w:eastAsia="Times New Roman" w:hAnsi="Times New Roman"/>
                <w:i/>
                <w:sz w:val="16"/>
              </w:rPr>
              <w:t>(scrivere la denominazione dell’impresa come indicato nel certificato della Camera di Commercio)</w:t>
            </w:r>
          </w:p>
          <w:p w14:paraId="7A3835F0" w14:textId="77777777" w:rsidR="003046E3" w:rsidRPr="00D0294F" w:rsidRDefault="003046E3" w:rsidP="00D0294F">
            <w:pPr>
              <w:spacing w:line="0" w:lineRule="atLeast"/>
              <w:ind w:right="160"/>
              <w:rPr>
                <w:rFonts w:ascii="Times New Roman" w:eastAsia="Times New Roman" w:hAnsi="Times New Roman"/>
                <w:sz w:val="18"/>
              </w:rPr>
            </w:pPr>
          </w:p>
        </w:tc>
      </w:tr>
      <w:tr w:rsidR="003046E3" w:rsidRPr="00D0294F" w14:paraId="5B295A94" w14:textId="77777777" w:rsidTr="009C366F">
        <w:trPr>
          <w:trHeight w:hRule="exact" w:val="284"/>
        </w:trPr>
        <w:tc>
          <w:tcPr>
            <w:tcW w:w="1565" w:type="dxa"/>
            <w:vAlign w:val="center"/>
          </w:tcPr>
          <w:p w14:paraId="408D292E"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7"/>
            <w:placeholder>
              <w:docPart w:val="605996A52BDB4DB28A3299EBA1342C33"/>
            </w:placeholder>
            <w:text w:multiLine="1"/>
          </w:sdtPr>
          <w:sdtEndPr>
            <w:rPr>
              <w:rStyle w:val="Stile2"/>
            </w:rPr>
          </w:sdtEndPr>
          <w:sdtContent>
            <w:tc>
              <w:tcPr>
                <w:tcW w:w="8519" w:type="dxa"/>
                <w:gridSpan w:val="12"/>
                <w:vAlign w:val="center"/>
              </w:tcPr>
              <w:p w14:paraId="027199E3" w14:textId="77777777" w:rsidR="003046E3" w:rsidRPr="00D0294F" w:rsidRDefault="00115F3F" w:rsidP="007E4DBB">
                <w:pPr>
                  <w:spacing w:line="0" w:lineRule="atLeast"/>
                  <w:ind w:left="40"/>
                  <w:rPr>
                    <w:rFonts w:ascii="Times New Roman" w:eastAsia="Times New Roman" w:hAnsi="Times New Roman"/>
                    <w:sz w:val="16"/>
                  </w:rPr>
                </w:pPr>
                <w:r w:rsidRPr="00115F3F">
                  <w:rPr>
                    <w:rStyle w:val="Stile2"/>
                  </w:rPr>
                  <w:t xml:space="preserve"> </w:t>
                </w:r>
              </w:p>
            </w:tc>
          </w:sdtContent>
        </w:sdt>
      </w:tr>
      <w:tr w:rsidR="003046E3" w:rsidRPr="00D0294F" w14:paraId="011EEB58" w14:textId="77777777" w:rsidTr="009C366F">
        <w:trPr>
          <w:trHeight w:hRule="exact" w:val="284"/>
        </w:trPr>
        <w:tc>
          <w:tcPr>
            <w:tcW w:w="1565" w:type="dxa"/>
            <w:vAlign w:val="center"/>
          </w:tcPr>
          <w:p w14:paraId="5C84B3B0" w14:textId="77777777" w:rsidR="003046E3" w:rsidRPr="00D0294F" w:rsidRDefault="003046E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sede legale in:</w:t>
            </w:r>
          </w:p>
        </w:tc>
        <w:sdt>
          <w:sdtPr>
            <w:rPr>
              <w:rStyle w:val="Stile2"/>
            </w:rPr>
            <w:id w:val="89019138"/>
            <w:placeholder>
              <w:docPart w:val="22F0B1EE308546C1858E5D94E4D8D8AD"/>
            </w:placeholder>
            <w:text w:multiLine="1"/>
          </w:sdtPr>
          <w:sdtEndPr>
            <w:rPr>
              <w:rStyle w:val="Stile2"/>
            </w:rPr>
          </w:sdtEndPr>
          <w:sdtContent>
            <w:tc>
              <w:tcPr>
                <w:tcW w:w="6945" w:type="dxa"/>
                <w:gridSpan w:val="10"/>
                <w:vAlign w:val="center"/>
              </w:tcPr>
              <w:p w14:paraId="69EE4233" w14:textId="77777777" w:rsidR="003046E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46E8181" w14:textId="77777777" w:rsidR="003046E3" w:rsidRPr="00D0294F" w:rsidRDefault="003046E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39"/>
            <w:placeholder>
              <w:docPart w:val="5C0E1686E5C44D439B629FFBDCF90354"/>
            </w:placeholder>
            <w:text w:multiLine="1"/>
          </w:sdtPr>
          <w:sdtEndPr>
            <w:rPr>
              <w:rStyle w:val="Stile2"/>
            </w:rPr>
          </w:sdtEndPr>
          <w:sdtContent>
            <w:tc>
              <w:tcPr>
                <w:tcW w:w="723" w:type="dxa"/>
                <w:vAlign w:val="center"/>
              </w:tcPr>
              <w:p w14:paraId="4E6B300B" w14:textId="77777777" w:rsidR="003046E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6C19D3" w:rsidRPr="00D0294F" w14:paraId="2B282B66" w14:textId="77777777" w:rsidTr="009C366F">
        <w:trPr>
          <w:trHeight w:hRule="exact" w:val="284"/>
        </w:trPr>
        <w:tc>
          <w:tcPr>
            <w:tcW w:w="1565" w:type="dxa"/>
            <w:vAlign w:val="center"/>
          </w:tcPr>
          <w:p w14:paraId="1A373E2D" w14:textId="77777777" w:rsidR="006C19D3" w:rsidRPr="00D0294F" w:rsidRDefault="006C19D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1"/>
            <w:placeholder>
              <w:docPart w:val="E7ECB077AA6D4358BE0C5ABA8D5D83F7"/>
            </w:placeholder>
            <w:text w:multiLine="1"/>
          </w:sdtPr>
          <w:sdtEndPr>
            <w:rPr>
              <w:rStyle w:val="Stile2"/>
            </w:rPr>
          </w:sdtEndPr>
          <w:sdtContent>
            <w:tc>
              <w:tcPr>
                <w:tcW w:w="6095" w:type="dxa"/>
                <w:gridSpan w:val="8"/>
                <w:vAlign w:val="center"/>
              </w:tcPr>
              <w:p w14:paraId="54590875" w14:textId="77777777" w:rsidR="006C19D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A65A1D"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47"/>
            <w:placeholder>
              <w:docPart w:val="ACB84D1FAE05442D98E9E450A570BC5F"/>
            </w:placeholder>
            <w:text w:multiLine="1"/>
          </w:sdtPr>
          <w:sdtEndPr>
            <w:rPr>
              <w:rStyle w:val="Stile2"/>
            </w:rPr>
          </w:sdtEndPr>
          <w:sdtContent>
            <w:tc>
              <w:tcPr>
                <w:tcW w:w="567" w:type="dxa"/>
                <w:vAlign w:val="center"/>
              </w:tcPr>
              <w:p w14:paraId="66DBF861"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1FD4862B"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0"/>
            <w:placeholder>
              <w:docPart w:val="3F49498AD523466F96BCC1BC9EF8C9B5"/>
            </w:placeholder>
            <w:text w:multiLine="1"/>
          </w:sdtPr>
          <w:sdtEndPr>
            <w:rPr>
              <w:rStyle w:val="Stile2"/>
            </w:rPr>
          </w:sdtEndPr>
          <w:sdtContent>
            <w:tc>
              <w:tcPr>
                <w:tcW w:w="723" w:type="dxa"/>
                <w:vAlign w:val="center"/>
              </w:tcPr>
              <w:p w14:paraId="372BECCC"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1829CD91" w14:textId="77777777" w:rsidTr="009C366F">
        <w:trPr>
          <w:trHeight w:hRule="exact" w:val="284"/>
        </w:trPr>
        <w:tc>
          <w:tcPr>
            <w:tcW w:w="1565" w:type="dxa"/>
            <w:vAlign w:val="center"/>
          </w:tcPr>
          <w:p w14:paraId="3F15A100"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42"/>
            <w:placeholder>
              <w:docPart w:val="7EDBD4EE6FE54F1FBAB62ABEA3A465A1"/>
            </w:placeholder>
            <w:text w:multiLine="1"/>
          </w:sdtPr>
          <w:sdtEndPr>
            <w:rPr>
              <w:rStyle w:val="Stile2"/>
            </w:rPr>
          </w:sdtEndPr>
          <w:sdtContent>
            <w:tc>
              <w:tcPr>
                <w:tcW w:w="992" w:type="dxa"/>
                <w:gridSpan w:val="2"/>
                <w:vAlign w:val="center"/>
              </w:tcPr>
              <w:p w14:paraId="3BCE58A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762B44AC"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43"/>
            <w:placeholder>
              <w:docPart w:val="2E30A4FB1A624EC2B51EEB47B92ED3FB"/>
            </w:placeholder>
            <w:text w:multiLine="1"/>
          </w:sdtPr>
          <w:sdtEndPr>
            <w:rPr>
              <w:rStyle w:val="Stile2"/>
            </w:rPr>
          </w:sdtEndPr>
          <w:sdtContent>
            <w:tc>
              <w:tcPr>
                <w:tcW w:w="992" w:type="dxa"/>
                <w:vAlign w:val="center"/>
              </w:tcPr>
              <w:p w14:paraId="74F6640E"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2B696ABE"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44"/>
            <w:placeholder>
              <w:docPart w:val="B79589CE11AC400A89DC9DE91E85DBB2"/>
            </w:placeholder>
            <w:text w:multiLine="1"/>
          </w:sdtPr>
          <w:sdtEndPr>
            <w:rPr>
              <w:rStyle w:val="Stile2"/>
            </w:rPr>
          </w:sdtEndPr>
          <w:sdtContent>
            <w:tc>
              <w:tcPr>
                <w:tcW w:w="5401" w:type="dxa"/>
                <w:gridSpan w:val="7"/>
                <w:vAlign w:val="center"/>
              </w:tcPr>
              <w:p w14:paraId="0630C608"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7E4DBB" w:rsidRPr="00D0294F" w14:paraId="744FC33E" w14:textId="77777777" w:rsidTr="009C366F">
        <w:trPr>
          <w:trHeight w:hRule="exact" w:val="284"/>
        </w:trPr>
        <w:tc>
          <w:tcPr>
            <w:tcW w:w="1565" w:type="dxa"/>
            <w:vAlign w:val="center"/>
          </w:tcPr>
          <w:p w14:paraId="16BFF10B" w14:textId="77777777" w:rsidR="007E4DBB" w:rsidRPr="00D0294F" w:rsidRDefault="007E4DBB"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w:t>
            </w:r>
            <w:r>
              <w:rPr>
                <w:rFonts w:ascii="Times New Roman" w:eastAsia="Times New Roman" w:hAnsi="Times New Roman"/>
                <w:sz w:val="16"/>
              </w:rPr>
              <w:t>ede operativa</w:t>
            </w:r>
            <w:r w:rsidRPr="00D0294F">
              <w:rPr>
                <w:rFonts w:ascii="Times New Roman" w:eastAsia="Times New Roman" w:hAnsi="Times New Roman"/>
                <w:sz w:val="16"/>
              </w:rPr>
              <w:t xml:space="preserve"> in:</w:t>
            </w:r>
          </w:p>
        </w:tc>
        <w:sdt>
          <w:sdtPr>
            <w:rPr>
              <w:rStyle w:val="Stile2"/>
            </w:rPr>
            <w:id w:val="89019145"/>
            <w:placeholder>
              <w:docPart w:val="D972335A30864C1B8606FC9F22ECAFEF"/>
            </w:placeholder>
            <w:text w:multiLine="1"/>
          </w:sdtPr>
          <w:sdtEndPr>
            <w:rPr>
              <w:rStyle w:val="Stile2"/>
            </w:rPr>
          </w:sdtEndPr>
          <w:sdtContent>
            <w:tc>
              <w:tcPr>
                <w:tcW w:w="6945" w:type="dxa"/>
                <w:gridSpan w:val="10"/>
                <w:vAlign w:val="center"/>
              </w:tcPr>
              <w:p w14:paraId="5C8F03C4"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5906F0F" w14:textId="77777777" w:rsidR="007E4DBB" w:rsidRPr="00D0294F" w:rsidRDefault="007E4DBB"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48"/>
            <w:placeholder>
              <w:docPart w:val="A637FEB07DF141AC859495BDAE9A96DF"/>
            </w:placeholder>
            <w:text w:multiLine="1"/>
          </w:sdtPr>
          <w:sdtEndPr>
            <w:rPr>
              <w:rStyle w:val="Stile2"/>
            </w:rPr>
          </w:sdtEndPr>
          <w:sdtContent>
            <w:tc>
              <w:tcPr>
                <w:tcW w:w="723" w:type="dxa"/>
                <w:vAlign w:val="center"/>
              </w:tcPr>
              <w:p w14:paraId="41019221"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33F52EFA" w14:textId="77777777" w:rsidTr="009C366F">
        <w:trPr>
          <w:trHeight w:hRule="exact" w:val="284"/>
        </w:trPr>
        <w:tc>
          <w:tcPr>
            <w:tcW w:w="1565" w:type="dxa"/>
            <w:vAlign w:val="center"/>
          </w:tcPr>
          <w:p w14:paraId="330217C3" w14:textId="77777777" w:rsidR="00232377" w:rsidRPr="00D0294F" w:rsidRDefault="00232377"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6"/>
            <w:placeholder>
              <w:docPart w:val="D2FB096C94884205950E83D02A8FDF50"/>
            </w:placeholder>
            <w:text w:multiLine="1"/>
          </w:sdtPr>
          <w:sdtEndPr>
            <w:rPr>
              <w:rStyle w:val="Stile2"/>
            </w:rPr>
          </w:sdtEndPr>
          <w:sdtContent>
            <w:tc>
              <w:tcPr>
                <w:tcW w:w="6095" w:type="dxa"/>
                <w:gridSpan w:val="8"/>
                <w:vAlign w:val="center"/>
              </w:tcPr>
              <w:p w14:paraId="72565F97"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9E1631"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50"/>
            <w:placeholder>
              <w:docPart w:val="C4288C7267914E92A20FEF5FACD940AF"/>
            </w:placeholder>
            <w:text w:multiLine="1"/>
          </w:sdtPr>
          <w:sdtEndPr>
            <w:rPr>
              <w:rStyle w:val="Stile2"/>
            </w:rPr>
          </w:sdtEndPr>
          <w:sdtContent>
            <w:tc>
              <w:tcPr>
                <w:tcW w:w="567" w:type="dxa"/>
                <w:vAlign w:val="center"/>
              </w:tcPr>
              <w:p w14:paraId="29C65D3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39F229B2"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9"/>
            <w:placeholder>
              <w:docPart w:val="EF327C089D9D4056BFE0023FAB0EDDB8"/>
            </w:placeholder>
            <w:text w:multiLine="1"/>
          </w:sdtPr>
          <w:sdtEndPr>
            <w:rPr>
              <w:rStyle w:val="Stile2"/>
            </w:rPr>
          </w:sdtEndPr>
          <w:sdtContent>
            <w:tc>
              <w:tcPr>
                <w:tcW w:w="723" w:type="dxa"/>
                <w:vAlign w:val="center"/>
              </w:tcPr>
              <w:p w14:paraId="1A366609"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6154B163" w14:textId="77777777" w:rsidTr="009C366F">
        <w:trPr>
          <w:trHeight w:hRule="exact" w:val="284"/>
        </w:trPr>
        <w:tc>
          <w:tcPr>
            <w:tcW w:w="1565" w:type="dxa"/>
            <w:vAlign w:val="center"/>
          </w:tcPr>
          <w:p w14:paraId="60180024"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51"/>
            <w:placeholder>
              <w:docPart w:val="64F0228B4B49451DA3C17F09DABCA3D4"/>
            </w:placeholder>
            <w:text w:multiLine="1"/>
          </w:sdtPr>
          <w:sdtEndPr>
            <w:rPr>
              <w:rStyle w:val="Stile2"/>
            </w:rPr>
          </w:sdtEndPr>
          <w:sdtContent>
            <w:tc>
              <w:tcPr>
                <w:tcW w:w="992" w:type="dxa"/>
                <w:gridSpan w:val="2"/>
                <w:vAlign w:val="center"/>
              </w:tcPr>
              <w:p w14:paraId="13CA3E52"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50C59014"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52"/>
            <w:placeholder>
              <w:docPart w:val="DFE26E5F357542A1B992DA0AB96EC735"/>
            </w:placeholder>
            <w:text w:multiLine="1"/>
          </w:sdtPr>
          <w:sdtEndPr>
            <w:rPr>
              <w:rStyle w:val="Stile2"/>
            </w:rPr>
          </w:sdtEndPr>
          <w:sdtContent>
            <w:tc>
              <w:tcPr>
                <w:tcW w:w="992" w:type="dxa"/>
                <w:vAlign w:val="center"/>
              </w:tcPr>
              <w:p w14:paraId="4635234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7F968C90"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53"/>
            <w:placeholder>
              <w:docPart w:val="CCB31C2269EA4E54A89126C2AE0BC6C6"/>
            </w:placeholder>
            <w:text w:multiLine="1"/>
          </w:sdtPr>
          <w:sdtEndPr>
            <w:rPr>
              <w:rStyle w:val="Stile2"/>
            </w:rPr>
          </w:sdtEndPr>
          <w:sdtContent>
            <w:tc>
              <w:tcPr>
                <w:tcW w:w="5401" w:type="dxa"/>
                <w:gridSpan w:val="7"/>
                <w:vAlign w:val="center"/>
              </w:tcPr>
              <w:p w14:paraId="4D9B7E9A" w14:textId="77777777" w:rsidR="00232377" w:rsidRPr="00D0294F" w:rsidRDefault="00115F3F" w:rsidP="00115F3F">
                <w:pPr>
                  <w:spacing w:line="0" w:lineRule="atLeast"/>
                  <w:ind w:left="40"/>
                  <w:rPr>
                    <w:rFonts w:ascii="Times New Roman" w:eastAsia="Times New Roman" w:hAnsi="Times New Roman"/>
                    <w:sz w:val="16"/>
                  </w:rPr>
                </w:pPr>
                <w:r w:rsidRPr="00115F3F">
                  <w:rPr>
                    <w:rStyle w:val="Stile2"/>
                  </w:rPr>
                  <w:t xml:space="preserve"> </w:t>
                </w:r>
              </w:p>
            </w:tc>
          </w:sdtContent>
        </w:sdt>
      </w:tr>
    </w:tbl>
    <w:p w14:paraId="0925FBD5" w14:textId="77777777" w:rsidR="00D0294F" w:rsidRDefault="00D0294F">
      <w:pPr>
        <w:spacing w:line="217" w:lineRule="exact"/>
        <w:rPr>
          <w:rFonts w:ascii="Times New Roman" w:eastAsia="Times New Roman" w:hAnsi="Times New Roman"/>
          <w:sz w:val="24"/>
        </w:rPr>
      </w:pPr>
    </w:p>
    <w:p w14:paraId="113ADE31" w14:textId="77777777" w:rsidR="00D0294F" w:rsidRDefault="00D0294F">
      <w:pPr>
        <w:spacing w:line="20" w:lineRule="exact"/>
        <w:rPr>
          <w:rFonts w:ascii="Times New Roman" w:eastAsia="Times New Roman" w:hAnsi="Times New Roman"/>
          <w:sz w:val="24"/>
        </w:rPr>
      </w:pPr>
    </w:p>
    <w:p w14:paraId="1A6AC00A" w14:textId="77777777" w:rsidR="00D0294F" w:rsidRDefault="00D0294F">
      <w:pPr>
        <w:spacing w:line="20" w:lineRule="exact"/>
        <w:rPr>
          <w:rFonts w:ascii="Times New Roman" w:eastAsia="Times New Roman" w:hAnsi="Times New Roman"/>
          <w:sz w:val="24"/>
        </w:rPr>
      </w:pPr>
    </w:p>
    <w:p w14:paraId="0C5608FE" w14:textId="77777777" w:rsidR="00D0294F" w:rsidRDefault="00D0294F" w:rsidP="007E4DBB">
      <w:pPr>
        <w:spacing w:after="120" w:line="0" w:lineRule="atLeast"/>
        <w:ind w:right="-6"/>
        <w:jc w:val="center"/>
        <w:rPr>
          <w:rFonts w:ascii="Times New Roman" w:eastAsia="Times New Roman" w:hAnsi="Times New Roman"/>
          <w:b/>
          <w:sz w:val="22"/>
        </w:rPr>
      </w:pPr>
      <w:bookmarkStart w:id="0" w:name="page2"/>
      <w:bookmarkEnd w:id="0"/>
      <w:r>
        <w:rPr>
          <w:rFonts w:ascii="Times New Roman" w:eastAsia="Times New Roman" w:hAnsi="Times New Roman"/>
          <w:b/>
          <w:sz w:val="22"/>
        </w:rPr>
        <w:t>CHIEDE</w:t>
      </w:r>
    </w:p>
    <w:p w14:paraId="5BA3A514" w14:textId="3D024D90" w:rsidR="00D0294F" w:rsidRDefault="00D0294F" w:rsidP="007E4DBB">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di partecipare alla </w:t>
      </w:r>
      <w:r w:rsidR="009648B2">
        <w:rPr>
          <w:rFonts w:ascii="Times New Roman" w:eastAsia="Times New Roman" w:hAnsi="Times New Roman"/>
          <w:sz w:val="18"/>
        </w:rPr>
        <w:t>manifestazione di interesse</w:t>
      </w:r>
      <w:r>
        <w:rPr>
          <w:rFonts w:ascii="Times New Roman" w:eastAsia="Times New Roman" w:hAnsi="Times New Roman"/>
          <w:sz w:val="18"/>
        </w:rPr>
        <w:t xml:space="preserve"> indicata in epigrafe.</w:t>
      </w:r>
    </w:p>
    <w:p w14:paraId="3000E1EF" w14:textId="77777777" w:rsidR="00D0294F" w:rsidRDefault="00D0294F">
      <w:pPr>
        <w:spacing w:line="233" w:lineRule="auto"/>
        <w:ind w:left="7"/>
        <w:rPr>
          <w:rFonts w:ascii="Times New Roman" w:eastAsia="Times New Roman" w:hAnsi="Times New Roman"/>
          <w:sz w:val="18"/>
        </w:rPr>
      </w:pPr>
      <w:r>
        <w:rPr>
          <w:rFonts w:ascii="Times New Roman" w:eastAsia="Times New Roman" w:hAnsi="Times New Roman"/>
          <w:sz w:val="18"/>
        </w:rPr>
        <w:t>A tal fine, ai sensi degli articoli 46 e 47 del D.P.R. 445/2000 e ss.mm.ii., consapevole delle sanzioni penali previste dall'articolo 76 del medesimo D.P.R., per le ipotesi di falsità in atti e dichiarazioni mendaci ivi indicate,</w:t>
      </w:r>
    </w:p>
    <w:p w14:paraId="2CE8565B" w14:textId="77777777" w:rsidR="00D0294F" w:rsidRDefault="00D0294F">
      <w:pPr>
        <w:spacing w:line="241" w:lineRule="exact"/>
        <w:rPr>
          <w:rFonts w:ascii="Times New Roman" w:eastAsia="Times New Roman" w:hAnsi="Times New Roman"/>
        </w:rPr>
      </w:pPr>
    </w:p>
    <w:p w14:paraId="6845B44D" w14:textId="77777777" w:rsidR="003C2573" w:rsidRDefault="00D0294F" w:rsidP="003C2573">
      <w:pPr>
        <w:spacing w:line="0" w:lineRule="atLeast"/>
        <w:ind w:right="-6"/>
        <w:jc w:val="center"/>
        <w:rPr>
          <w:rFonts w:ascii="Times New Roman" w:eastAsia="Times New Roman" w:hAnsi="Times New Roman"/>
          <w:b/>
          <w:sz w:val="22"/>
        </w:rPr>
      </w:pPr>
      <w:r>
        <w:rPr>
          <w:rFonts w:ascii="Times New Roman" w:eastAsia="Times New Roman" w:hAnsi="Times New Roman"/>
          <w:b/>
          <w:sz w:val="22"/>
        </w:rPr>
        <w:t>DICHIARA</w:t>
      </w:r>
    </w:p>
    <w:p w14:paraId="5522E69B" w14:textId="1C665D6A" w:rsidR="003C2573" w:rsidRDefault="003C2573" w:rsidP="003C2573">
      <w:pPr>
        <w:numPr>
          <w:ilvl w:val="0"/>
          <w:numId w:val="1"/>
        </w:numPr>
        <w:tabs>
          <w:tab w:val="left" w:pos="327"/>
        </w:tabs>
        <w:spacing w:line="0" w:lineRule="atLeast"/>
        <w:ind w:left="327" w:hanging="327"/>
        <w:rPr>
          <w:rFonts w:ascii="Times New Roman" w:eastAsia="Times New Roman" w:hAnsi="Times New Roman"/>
          <w:sz w:val="18"/>
        </w:rPr>
      </w:pPr>
      <w:r>
        <w:rPr>
          <w:rFonts w:ascii="Times New Roman" w:eastAsia="Times New Roman" w:hAnsi="Times New Roman"/>
          <w:sz w:val="18"/>
        </w:rPr>
        <w:t>che l’operatore economico rappresentato partecipa in forma di:</w:t>
      </w:r>
    </w:p>
    <w:p w14:paraId="36F5B315" w14:textId="77777777" w:rsidR="003C2573" w:rsidRDefault="003C2573" w:rsidP="003C2573">
      <w:pPr>
        <w:spacing w:line="1" w:lineRule="exact"/>
        <w:rPr>
          <w:rFonts w:ascii="Times New Roman" w:eastAsia="Times New Roman" w:hAnsi="Times New Roman"/>
          <w:sz w:val="18"/>
        </w:rPr>
      </w:pPr>
    </w:p>
    <w:p w14:paraId="0AE40041" w14:textId="77777777" w:rsidR="003C2573" w:rsidRDefault="003C2573" w:rsidP="003C2573">
      <w:pPr>
        <w:spacing w:line="0" w:lineRule="atLeast"/>
        <w:ind w:left="247"/>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barrare la/e casella/e pertinente/i</w:t>
      </w:r>
      <w:r>
        <w:rPr>
          <w:rFonts w:ascii="Times New Roman" w:eastAsia="Times New Roman" w:hAnsi="Times New Roman"/>
          <w:sz w:val="16"/>
        </w:rPr>
        <w:t>)</w:t>
      </w:r>
    </w:p>
    <w:p w14:paraId="67EA65FF" w14:textId="77777777" w:rsidR="003C2573" w:rsidRDefault="003C2573" w:rsidP="003C2573">
      <w:pPr>
        <w:spacing w:line="0" w:lineRule="atLeast"/>
        <w:ind w:right="-6"/>
        <w:rPr>
          <w:rFonts w:ascii="Times New Roman" w:eastAsia="Times New Roman" w:hAnsi="Times New Roman"/>
          <w:b/>
          <w:sz w:val="22"/>
        </w:rPr>
      </w:pPr>
    </w:p>
    <w:tbl>
      <w:tblPr>
        <w:tblStyle w:val="Grigliatabella"/>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654"/>
      </w:tblGrid>
      <w:tr w:rsidR="003C2573" w14:paraId="67F20B0A" w14:textId="77777777" w:rsidTr="007105D7">
        <w:tc>
          <w:tcPr>
            <w:tcW w:w="411" w:type="dxa"/>
          </w:tcPr>
          <w:p w14:paraId="2657E42B" w14:textId="77777777" w:rsidR="003C2573"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5"/>
                <w:placeholder>
                  <w:docPart w:val="860BCA9DA772478CA454FFAB61A3FFD2"/>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4D91B1E"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impresa individuale</w:t>
            </w:r>
          </w:p>
        </w:tc>
      </w:tr>
      <w:tr w:rsidR="003C2573" w14:paraId="3A8EACA2" w14:textId="77777777" w:rsidTr="007105D7">
        <w:tc>
          <w:tcPr>
            <w:tcW w:w="411" w:type="dxa"/>
          </w:tcPr>
          <w:p w14:paraId="4B9E60DD" w14:textId="77777777" w:rsidR="003C2573"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6"/>
                <w:placeholder>
                  <w:docPart w:val="4B05B442E369419D9CBA18C1D599CBF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5F6DD26"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 xml:space="preserve">società di persone </w:t>
            </w:r>
            <w:r>
              <w:rPr>
                <w:rFonts w:ascii="Times New Roman" w:eastAsia="Times New Roman" w:hAnsi="Times New Roman"/>
                <w:sz w:val="18"/>
              </w:rPr>
              <w:t>(società semplice, società in nome collettivo e società in accomandita semplice)</w:t>
            </w:r>
          </w:p>
        </w:tc>
      </w:tr>
      <w:tr w:rsidR="003C2573" w14:paraId="2FE7FE8C" w14:textId="77777777" w:rsidTr="007105D7">
        <w:tc>
          <w:tcPr>
            <w:tcW w:w="411" w:type="dxa"/>
          </w:tcPr>
          <w:p w14:paraId="0E8194AD" w14:textId="77777777" w:rsidR="003C2573"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515"/>
                <w:placeholder>
                  <w:docPart w:val="0284F17DE1694D759474A7E612CBAE20"/>
                </w:placeholder>
                <w:dropDownList>
                  <w:listItem w:displayText="X" w:value="X"/>
                  <w:listItem w:displayText=" " w:value="  "/>
                </w:dropDownList>
              </w:sdtPr>
              <w:sdtEndPr/>
              <w:sdtContent>
                <w:r w:rsidR="007105D7">
                  <w:rPr>
                    <w:rFonts w:ascii="Times New Roman" w:eastAsia="Times New Roman" w:hAnsi="Times New Roman"/>
                    <w:sz w:val="18"/>
                    <w:bdr w:val="single" w:sz="4" w:space="0" w:color="auto"/>
                  </w:rPr>
                  <w:t xml:space="preserve"> </w:t>
                </w:r>
              </w:sdtContent>
            </w:sdt>
          </w:p>
        </w:tc>
        <w:tc>
          <w:tcPr>
            <w:tcW w:w="9654" w:type="dxa"/>
          </w:tcPr>
          <w:p w14:paraId="1C3171D0" w14:textId="77777777" w:rsidR="003C2573" w:rsidRPr="003C2573" w:rsidRDefault="003C2573" w:rsidP="003C2573">
            <w:pPr>
              <w:spacing w:line="0" w:lineRule="atLeast"/>
              <w:rPr>
                <w:rFonts w:ascii="Times New Roman" w:eastAsia="Times New Roman" w:hAnsi="Times New Roman"/>
                <w:sz w:val="18"/>
              </w:rPr>
            </w:pPr>
            <w:r>
              <w:rPr>
                <w:rFonts w:ascii="Times New Roman" w:eastAsia="Times New Roman" w:hAnsi="Times New Roman"/>
                <w:b/>
                <w:sz w:val="18"/>
              </w:rPr>
              <w:t xml:space="preserve">società di capitali </w:t>
            </w:r>
            <w:r>
              <w:rPr>
                <w:rFonts w:ascii="Times New Roman" w:eastAsia="Times New Roman" w:hAnsi="Times New Roman"/>
                <w:sz w:val="18"/>
              </w:rPr>
              <w:t>(società per azioni, società in accomandita per azioni e società a responsabilità limitata)</w:t>
            </w:r>
          </w:p>
        </w:tc>
      </w:tr>
      <w:tr w:rsidR="00C61EDF" w14:paraId="28FC09E1" w14:textId="77777777" w:rsidTr="007105D7">
        <w:tc>
          <w:tcPr>
            <w:tcW w:w="411" w:type="dxa"/>
          </w:tcPr>
          <w:p w14:paraId="721D0D5C" w14:textId="77777777" w:rsidR="00C61EDF"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8"/>
                <w:placeholder>
                  <w:docPart w:val="73E12874BAC546D0989EBB7285C1DCC9"/>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F966DB8" w14:textId="77777777" w:rsidR="00344ED0" w:rsidRDefault="00C61EDF" w:rsidP="003C2573">
            <w:pPr>
              <w:spacing w:line="0" w:lineRule="atLeast"/>
              <w:rPr>
                <w:rFonts w:ascii="Times New Roman" w:eastAsia="Times New Roman" w:hAnsi="Times New Roman"/>
                <w:b/>
                <w:sz w:val="18"/>
              </w:rPr>
            </w:pPr>
            <w:r>
              <w:rPr>
                <w:rFonts w:ascii="Times New Roman" w:eastAsia="Times New Roman" w:hAnsi="Times New Roman"/>
                <w:b/>
                <w:sz w:val="18"/>
              </w:rPr>
              <w:t>società cooperativa</w:t>
            </w:r>
          </w:p>
        </w:tc>
      </w:tr>
      <w:tr w:rsidR="00E34A8B" w14:paraId="052A5EC8" w14:textId="77777777" w:rsidTr="007105D7">
        <w:tc>
          <w:tcPr>
            <w:tcW w:w="411" w:type="dxa"/>
          </w:tcPr>
          <w:p w14:paraId="6813D500" w14:textId="77777777" w:rsidR="00E34A8B"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9"/>
                <w:placeholder>
                  <w:docPart w:val="BE7AB1FEDB394919B318AF86027B0D14"/>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BDF6027" w14:textId="1B83DE04" w:rsidR="00E34A8B" w:rsidRDefault="00E34A8B" w:rsidP="002968F7">
            <w:pPr>
              <w:spacing w:line="0" w:lineRule="atLeast"/>
              <w:rPr>
                <w:rFonts w:ascii="Times New Roman" w:eastAsia="Times New Roman" w:hAnsi="Times New Roman"/>
                <w:sz w:val="18"/>
              </w:rPr>
            </w:pPr>
            <w:r w:rsidRPr="003C2573">
              <w:rPr>
                <w:rFonts w:ascii="Times New Roman" w:eastAsia="Times New Roman" w:hAnsi="Times New Roman"/>
                <w:b/>
                <w:sz w:val="18"/>
              </w:rPr>
              <w:t>con</w:t>
            </w:r>
            <w:r>
              <w:rPr>
                <w:rFonts w:ascii="Times New Roman" w:eastAsia="Times New Roman" w:hAnsi="Times New Roman"/>
                <w:b/>
                <w:sz w:val="18"/>
              </w:rPr>
              <w:t xml:space="preserve">sorzio tra società cooperative di produzione e lavoro </w:t>
            </w:r>
            <w:r w:rsidR="002968F7" w:rsidRPr="002968F7">
              <w:rPr>
                <w:rFonts w:ascii="Times New Roman" w:eastAsia="Times New Roman" w:hAnsi="Times New Roman"/>
                <w:sz w:val="18"/>
              </w:rPr>
              <w:t>(L. 422/1909, ai sensi dell’art. 4, comma 2, lett. b) e 48, comma 7, del D.Lgs. 50/2016 e ss.mm</w:t>
            </w:r>
            <w:r w:rsidR="009648B2">
              <w:rPr>
                <w:rFonts w:ascii="Times New Roman" w:eastAsia="Times New Roman" w:hAnsi="Times New Roman"/>
                <w:sz w:val="18"/>
              </w:rPr>
              <w:t>.</w:t>
            </w:r>
            <w:r w:rsidR="002968F7" w:rsidRPr="002968F7">
              <w:rPr>
                <w:rFonts w:ascii="Times New Roman" w:eastAsia="Times New Roman" w:hAnsi="Times New Roman"/>
                <w:sz w:val="18"/>
              </w:rPr>
              <w:t>ii.)</w:t>
            </w:r>
          </w:p>
          <w:p w14:paraId="23789B60" w14:textId="77777777" w:rsidR="002968F7" w:rsidRDefault="002968F7" w:rsidP="002968F7">
            <w:pPr>
              <w:spacing w:line="0" w:lineRule="atLeast"/>
              <w:rPr>
                <w:rFonts w:ascii="Times New Roman" w:eastAsia="Times New Roman" w:hAnsi="Times New Roman"/>
                <w:sz w:val="18"/>
              </w:rPr>
            </w:pPr>
            <w:r>
              <w:rPr>
                <w:rFonts w:ascii="Times New Roman" w:eastAsia="Times New Roman" w:hAnsi="Times New Roman"/>
                <w:sz w:val="18"/>
              </w:rPr>
              <w:t>I</w:t>
            </w:r>
            <w:r w:rsidRPr="002968F7">
              <w:rPr>
                <w:rFonts w:ascii="Times New Roman" w:eastAsia="Times New Roman" w:hAnsi="Times New Roman"/>
                <w:sz w:val="18"/>
              </w:rPr>
              <w:t>ndicare gli operatori economici consorziati per le quali il consorzio concorr</w:t>
            </w:r>
            <w:r>
              <w:rPr>
                <w:rFonts w:ascii="Times New Roman" w:eastAsia="Times New Roman" w:hAnsi="Times New Roman"/>
                <w:sz w:val="18"/>
              </w:rPr>
              <w:t>re:</w:t>
            </w:r>
          </w:p>
          <w:p w14:paraId="64ED783B" w14:textId="77777777" w:rsidR="007105D7" w:rsidRPr="007105D7" w:rsidRDefault="00FE0638" w:rsidP="007105D7">
            <w:pPr>
              <w:spacing w:line="0" w:lineRule="atLeast"/>
              <w:rPr>
                <w:bdr w:val="single" w:sz="4" w:space="0" w:color="auto"/>
              </w:rPr>
            </w:pPr>
            <w:sdt>
              <w:sdtPr>
                <w:rPr>
                  <w:rStyle w:val="Stile2"/>
                </w:rPr>
                <w:id w:val="89019166"/>
                <w:placeholder>
                  <w:docPart w:val="EC853A6D1AE243F494EA71CB75A45666"/>
                </w:placeholder>
                <w:text w:multiLine="1"/>
              </w:sdtPr>
              <w:sdtEndPr>
                <w:rPr>
                  <w:rStyle w:val="Stile2"/>
                </w:rPr>
              </w:sdtEndPr>
              <w:sdtContent>
                <w:r w:rsidR="007105D7">
                  <w:rPr>
                    <w:rStyle w:val="Stile2"/>
                  </w:rPr>
                  <w:t xml:space="preserve"> </w:t>
                </w:r>
              </w:sdtContent>
            </w:sdt>
          </w:p>
        </w:tc>
      </w:tr>
      <w:tr w:rsidR="00E34A8B" w14:paraId="718A34F5" w14:textId="77777777" w:rsidTr="007105D7">
        <w:tc>
          <w:tcPr>
            <w:tcW w:w="411" w:type="dxa"/>
          </w:tcPr>
          <w:p w14:paraId="4582CEFC" w14:textId="77777777" w:rsidR="00E34A8B"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0"/>
                <w:placeholder>
                  <w:docPart w:val="30F538C428C64AA2A42DBC2F7C04F328"/>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9654" w:type="dxa"/>
          </w:tcPr>
          <w:p w14:paraId="464B7974" w14:textId="75BA8FB5" w:rsidR="001523C8"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consorzio tra imprese artigiane </w:t>
            </w:r>
            <w:r>
              <w:rPr>
                <w:rFonts w:ascii="Times New Roman" w:eastAsia="Times New Roman" w:hAnsi="Times New Roman"/>
                <w:sz w:val="17"/>
              </w:rPr>
              <w:t>(L. 443/1985), ai sensi dell’art. 45, comma 2, lett. b) e 48, comma 7, del D.Lgs. 50/2016 e ss.mm.ii.</w:t>
            </w:r>
          </w:p>
          <w:p w14:paraId="587F4429" w14:textId="77777777" w:rsidR="00E34A8B" w:rsidRDefault="002968F7" w:rsidP="00132711">
            <w:pPr>
              <w:spacing w:line="0" w:lineRule="atLeast"/>
              <w:ind w:left="7"/>
              <w:jc w:val="both"/>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p>
          <w:p w14:paraId="2566BDC0" w14:textId="77777777" w:rsidR="00115F3F" w:rsidRPr="003C2573" w:rsidRDefault="00FE0638" w:rsidP="00132711">
            <w:pPr>
              <w:spacing w:line="0" w:lineRule="atLeast"/>
              <w:ind w:left="7"/>
              <w:jc w:val="both"/>
              <w:rPr>
                <w:rFonts w:ascii="Times New Roman" w:eastAsia="Times New Roman" w:hAnsi="Times New Roman"/>
                <w:b/>
                <w:sz w:val="18"/>
              </w:rPr>
            </w:pPr>
            <w:sdt>
              <w:sdtPr>
                <w:rPr>
                  <w:rStyle w:val="Stile2"/>
                </w:rPr>
                <w:id w:val="89019167"/>
                <w:placeholder>
                  <w:docPart w:val="672F57DAA82E49AC867807ECDBE8AC5B"/>
                </w:placeholder>
                <w:text w:multiLine="1"/>
              </w:sdtPr>
              <w:sdtEndPr>
                <w:rPr>
                  <w:rStyle w:val="Stile2"/>
                </w:rPr>
              </w:sdtEndPr>
              <w:sdtContent>
                <w:r w:rsidR="00115F3F" w:rsidRPr="00115F3F">
                  <w:rPr>
                    <w:rStyle w:val="Stile2"/>
                  </w:rPr>
                  <w:t xml:space="preserve"> </w:t>
                </w:r>
              </w:sdtContent>
            </w:sdt>
          </w:p>
        </w:tc>
      </w:tr>
      <w:tr w:rsidR="00E34A8B" w14:paraId="1CA99350" w14:textId="77777777" w:rsidTr="007105D7">
        <w:tc>
          <w:tcPr>
            <w:tcW w:w="411" w:type="dxa"/>
          </w:tcPr>
          <w:p w14:paraId="5E1E7C69" w14:textId="77777777" w:rsidR="00E34A8B"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1"/>
                <w:placeholder>
                  <w:docPart w:val="93B08BA6F1E64A73A1F7AD7E60D1D30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297A714" w14:textId="1127FD01" w:rsidR="001523C8" w:rsidRDefault="001523C8" w:rsidP="00132711">
            <w:pPr>
              <w:spacing w:line="0" w:lineRule="atLeast"/>
              <w:ind w:left="7"/>
              <w:jc w:val="both"/>
              <w:rPr>
                <w:rFonts w:ascii="Times New Roman" w:eastAsia="Times New Roman" w:hAnsi="Times New Roman"/>
                <w:sz w:val="18"/>
              </w:rPr>
            </w:pPr>
            <w:r>
              <w:rPr>
                <w:rFonts w:ascii="Times New Roman" w:eastAsia="Times New Roman" w:hAnsi="Times New Roman"/>
                <w:b/>
                <w:sz w:val="18"/>
              </w:rPr>
              <w:t>consorzio stabile</w:t>
            </w:r>
            <w:r>
              <w:rPr>
                <w:rFonts w:ascii="Times New Roman" w:eastAsia="Times New Roman" w:hAnsi="Times New Roman"/>
                <w:sz w:val="18"/>
              </w:rPr>
              <w:t>,</w:t>
            </w:r>
            <w:r>
              <w:rPr>
                <w:rFonts w:ascii="Times New Roman" w:eastAsia="Times New Roman" w:hAnsi="Times New Roman"/>
                <w:b/>
                <w:sz w:val="18"/>
              </w:rPr>
              <w:t xml:space="preserve"> </w:t>
            </w:r>
            <w:r>
              <w:rPr>
                <w:rFonts w:ascii="Times New Roman" w:eastAsia="Times New Roman" w:hAnsi="Times New Roman"/>
                <w:sz w:val="18"/>
              </w:rPr>
              <w:t>ai sensi dell’art. 45, comma 2, lett. c) e 47, comma 7,</w:t>
            </w:r>
            <w:r w:rsidR="002968F7">
              <w:rPr>
                <w:rFonts w:ascii="Times New Roman" w:eastAsia="Times New Roman" w:hAnsi="Times New Roman"/>
                <w:sz w:val="18"/>
              </w:rPr>
              <w:t xml:space="preserve"> del D.Lgs. 50/2016 e ss.mm.ii.</w:t>
            </w:r>
          </w:p>
          <w:p w14:paraId="1EF1896D" w14:textId="77777777" w:rsidR="00115F3F" w:rsidRDefault="002968F7" w:rsidP="00610256">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r w:rsidR="002E046D">
              <w:rPr>
                <w:rFonts w:ascii="Times New Roman" w:eastAsia="Times New Roman" w:hAnsi="Times New Roman"/>
                <w:sz w:val="16"/>
              </w:rPr>
              <w:t>:</w:t>
            </w:r>
          </w:p>
          <w:p w14:paraId="3331E84D" w14:textId="77777777" w:rsidR="00610256" w:rsidRDefault="00FE0638" w:rsidP="00610256">
            <w:pPr>
              <w:spacing w:line="0" w:lineRule="atLeast"/>
              <w:ind w:left="7"/>
              <w:rPr>
                <w:rFonts w:ascii="Times New Roman" w:eastAsia="Times New Roman" w:hAnsi="Times New Roman"/>
                <w:sz w:val="16"/>
              </w:rPr>
            </w:pPr>
            <w:sdt>
              <w:sdtPr>
                <w:rPr>
                  <w:rStyle w:val="Stile2"/>
                </w:rPr>
                <w:id w:val="89019435"/>
                <w:placeholder>
                  <w:docPart w:val="A193951DF7C14143AD6EC419DB7F719A"/>
                </w:placeholder>
                <w:text w:multiLine="1"/>
              </w:sdtPr>
              <w:sdtEndPr>
                <w:rPr>
                  <w:rStyle w:val="Stile2"/>
                </w:rPr>
              </w:sdtEndPr>
              <w:sdtContent>
                <w:r w:rsidR="00610256" w:rsidRPr="00115F3F">
                  <w:rPr>
                    <w:rStyle w:val="Stile2"/>
                  </w:rPr>
                  <w:t xml:space="preserve"> </w:t>
                </w:r>
              </w:sdtContent>
            </w:sdt>
          </w:p>
        </w:tc>
      </w:tr>
      <w:tr w:rsidR="001523C8" w14:paraId="1D602E09" w14:textId="77777777" w:rsidTr="007105D7">
        <w:tc>
          <w:tcPr>
            <w:tcW w:w="411" w:type="dxa"/>
          </w:tcPr>
          <w:p w14:paraId="30852686" w14:textId="77777777" w:rsidR="001523C8"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2"/>
                <w:placeholder>
                  <w:docPart w:val="8D2B1ECFBA71405CA67EF46C5678384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7F23C0F0" w14:textId="77777777" w:rsidR="001523C8" w:rsidRPr="002E046D"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mandataria (capogruppo) di raggruppamento temporaneo di concorrenti ai sensi degli artt. 45, comma 2, lett. d) e 48 del D.Lgs. </w:t>
            </w:r>
            <w:r>
              <w:rPr>
                <w:rFonts w:ascii="Times New Roman" w:eastAsia="Times New Roman" w:hAnsi="Times New Roman"/>
                <w:b/>
                <w:sz w:val="18"/>
              </w:rPr>
              <w:t xml:space="preserve">50/2016 e ss.mm.ii. con la seguente quota percentuale di partecipazione al raggruppamento: % dell’appalto </w:t>
            </w:r>
            <w:r>
              <w:rPr>
                <w:rFonts w:ascii="Times New Roman" w:eastAsia="Times New Roman" w:hAnsi="Times New Roman"/>
                <w:sz w:val="16"/>
              </w:rPr>
              <w:t>(se del caso,</w:t>
            </w:r>
            <w:r>
              <w:rPr>
                <w:rFonts w:ascii="Times New Roman" w:eastAsia="Times New Roman" w:hAnsi="Times New Roman"/>
                <w:b/>
                <w:sz w:val="18"/>
              </w:rPr>
              <w:t xml:space="preserve"> </w:t>
            </w:r>
            <w:r>
              <w:rPr>
                <w:rFonts w:ascii="Times New Roman" w:eastAsia="Times New Roman" w:hAnsi="Times New Roman"/>
                <w:sz w:val="16"/>
              </w:rPr>
              <w:t>indicare distintamente per ciascuna categoria dell’appalto altresì la percentuale di esecuzione a carico di ciascuna impresa)</w:t>
            </w:r>
            <w:r w:rsidR="002968F7">
              <w:rPr>
                <w:rFonts w:ascii="Times New Roman" w:eastAsia="Times New Roman" w:hAnsi="Times New Roman"/>
                <w:sz w:val="16"/>
              </w:rPr>
              <w:t>.</w:t>
            </w:r>
          </w:p>
          <w:p w14:paraId="19ADA45C" w14:textId="77777777" w:rsidR="001523C8" w:rsidRDefault="002968F7" w:rsidP="002E046D">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le imprese mandanti, nonché le quote percentuali di partecipazione delle medesime al raggruppamento:</w:t>
            </w:r>
          </w:p>
          <w:p w14:paraId="358729ED" w14:textId="77777777" w:rsidR="00115F3F" w:rsidRPr="004447B5" w:rsidRDefault="00FE0638" w:rsidP="004447B5">
            <w:pPr>
              <w:pStyle w:val="Paragrafoelenco"/>
              <w:spacing w:line="0" w:lineRule="atLeast"/>
              <w:ind w:left="10"/>
              <w:rPr>
                <w:rFonts w:ascii="Times New Roman" w:eastAsia="Times New Roman" w:hAnsi="Times New Roman"/>
                <w:sz w:val="16"/>
              </w:rPr>
            </w:pPr>
            <w:sdt>
              <w:sdtPr>
                <w:rPr>
                  <w:rStyle w:val="Stile2"/>
                </w:rPr>
                <w:id w:val="89019169"/>
                <w:placeholder>
                  <w:docPart w:val="DD99C9443EBE449E9F966F8876233FB3"/>
                </w:placeholder>
                <w:text w:multiLine="1"/>
              </w:sdtPr>
              <w:sdtEndPr>
                <w:rPr>
                  <w:rStyle w:val="Stile2"/>
                </w:rPr>
              </w:sdtEndPr>
              <w:sdtContent>
                <w:r w:rsidR="004447B5">
                  <w:rPr>
                    <w:rStyle w:val="Stile2"/>
                  </w:rPr>
                  <w:t xml:space="preserve"> </w:t>
                </w:r>
              </w:sdtContent>
            </w:sdt>
          </w:p>
        </w:tc>
      </w:tr>
      <w:tr w:rsidR="003C4891" w14:paraId="484F424C" w14:textId="77777777" w:rsidTr="007105D7">
        <w:tc>
          <w:tcPr>
            <w:tcW w:w="411" w:type="dxa"/>
          </w:tcPr>
          <w:p w14:paraId="0DD2C6F2" w14:textId="77777777" w:rsidR="003C4891"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3"/>
                <w:placeholder>
                  <w:docPart w:val="67712D4CAF2B4F4596A2826DD6938CAB"/>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6A26E3D0"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8"/>
              </w:rPr>
              <w:t xml:space="preserve">mandante di raggruppamento temporaneo di concorrenti ai sensi degli artt. 45, comma 2, lett. d) e 48 del D.Lgs. 50/2016 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70FEA1B7" w14:textId="77777777" w:rsidR="003C4891" w:rsidRDefault="002968F7" w:rsidP="002968F7">
            <w:pPr>
              <w:spacing w:line="0" w:lineRule="atLeast"/>
              <w:ind w:left="7"/>
              <w:rPr>
                <w:rFonts w:ascii="Times New Roman" w:eastAsia="Times New Roman" w:hAnsi="Times New Roman"/>
                <w:sz w:val="15"/>
              </w:rPr>
            </w:pPr>
            <w:r>
              <w:rPr>
                <w:rFonts w:ascii="Times New Roman" w:eastAsia="Times New Roman" w:hAnsi="Times New Roman"/>
                <w:sz w:val="15"/>
              </w:rPr>
              <w:t>I</w:t>
            </w:r>
            <w:r w:rsidR="003C4891">
              <w:rPr>
                <w:rFonts w:ascii="Times New Roman" w:eastAsia="Times New Roman" w:hAnsi="Times New Roman"/>
                <w:sz w:val="15"/>
              </w:rPr>
              <w:t>ndicare l’impresa mandataria, le eventuali ulteriori imprese mandanti nonché le quote percentuali di partecipazione delle imprese citate al raggruppamento:</w:t>
            </w:r>
          </w:p>
          <w:p w14:paraId="738ECCAF" w14:textId="77777777" w:rsidR="00115F3F" w:rsidRPr="002968F7" w:rsidRDefault="00FE0638" w:rsidP="002968F7">
            <w:pPr>
              <w:spacing w:line="0" w:lineRule="atLeast"/>
              <w:ind w:left="7"/>
              <w:rPr>
                <w:rFonts w:ascii="Times New Roman" w:eastAsia="Times New Roman" w:hAnsi="Times New Roman"/>
                <w:sz w:val="15"/>
              </w:rPr>
            </w:pPr>
            <w:sdt>
              <w:sdtPr>
                <w:rPr>
                  <w:rStyle w:val="Stile2"/>
                </w:rPr>
                <w:id w:val="89019170"/>
                <w:placeholder>
                  <w:docPart w:val="F70ADB5F8C0840849269EB8F8DD90E6D"/>
                </w:placeholder>
                <w:text w:multiLine="1"/>
              </w:sdtPr>
              <w:sdtEndPr>
                <w:rPr>
                  <w:rStyle w:val="Stile2"/>
                </w:rPr>
              </w:sdtEndPr>
              <w:sdtContent>
                <w:r w:rsidR="00115F3F" w:rsidRPr="00115F3F">
                  <w:rPr>
                    <w:rStyle w:val="Stile2"/>
                  </w:rPr>
                  <w:t xml:space="preserve"> </w:t>
                </w:r>
              </w:sdtContent>
            </w:sdt>
          </w:p>
        </w:tc>
      </w:tr>
      <w:tr w:rsidR="003C4891" w14:paraId="64D365ED" w14:textId="77777777" w:rsidTr="007105D7">
        <w:tc>
          <w:tcPr>
            <w:tcW w:w="411" w:type="dxa"/>
          </w:tcPr>
          <w:p w14:paraId="23AF26AB" w14:textId="77777777" w:rsidR="003C4891"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4"/>
                <w:placeholder>
                  <w:docPart w:val="EAA088B9833D4761A08EBB590458EBE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16B256C"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7"/>
              </w:rPr>
              <w:t xml:space="preserve">mandataria (capogruppo) di consorzio ordinario di concorrenti ai sensi degli artt. 45, comma 2, lett. e) e 48 del D.Lgs. 50/2016 </w:t>
            </w:r>
            <w:r>
              <w:rPr>
                <w:rFonts w:ascii="Times New Roman" w:eastAsia="Times New Roman" w:hAnsi="Times New Roman"/>
                <w:b/>
                <w:sz w:val="18"/>
              </w:rPr>
              <w:t xml:space="preserve">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568755A8"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le imprese mandati nonché le quote percentuali di partecipazione delle medesime al consorzio:</w:t>
            </w:r>
          </w:p>
          <w:p w14:paraId="20EDFB6E" w14:textId="77777777" w:rsidR="00115F3F" w:rsidRPr="002968F7" w:rsidRDefault="00FE0638" w:rsidP="002968F7">
            <w:pPr>
              <w:spacing w:line="0" w:lineRule="atLeast"/>
              <w:ind w:left="7"/>
              <w:rPr>
                <w:rFonts w:ascii="Times New Roman" w:eastAsia="Times New Roman" w:hAnsi="Times New Roman"/>
                <w:sz w:val="16"/>
              </w:rPr>
            </w:pPr>
            <w:sdt>
              <w:sdtPr>
                <w:rPr>
                  <w:rStyle w:val="Stile2"/>
                </w:rPr>
                <w:id w:val="89019171"/>
                <w:placeholder>
                  <w:docPart w:val="18F6A4407C8540E09170FBDB2452993B"/>
                </w:placeholder>
                <w:text w:multiLine="1"/>
              </w:sdtPr>
              <w:sdtEndPr>
                <w:rPr>
                  <w:rStyle w:val="Stile2"/>
                </w:rPr>
              </w:sdtEndPr>
              <w:sdtContent>
                <w:r w:rsidR="00115F3F" w:rsidRPr="00115F3F">
                  <w:rPr>
                    <w:rStyle w:val="Stile2"/>
                  </w:rPr>
                  <w:t xml:space="preserve"> </w:t>
                </w:r>
              </w:sdtContent>
            </w:sdt>
          </w:p>
        </w:tc>
      </w:tr>
      <w:tr w:rsidR="003C4891" w14:paraId="5676C556" w14:textId="77777777" w:rsidTr="007105D7">
        <w:tc>
          <w:tcPr>
            <w:tcW w:w="411" w:type="dxa"/>
          </w:tcPr>
          <w:p w14:paraId="1CFA336E" w14:textId="77777777" w:rsidR="003C4891" w:rsidRDefault="00FE0638">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5"/>
                <w:placeholder>
                  <w:docPart w:val="CB0DD4B6B97D432E8C8CC2F8BB9CA65C"/>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4593BFE1" w14:textId="2CE90AC2" w:rsidR="003C4891" w:rsidRDefault="003C4891" w:rsidP="00132711">
            <w:pPr>
              <w:spacing w:line="234" w:lineRule="auto"/>
              <w:ind w:left="7"/>
              <w:jc w:val="both"/>
              <w:rPr>
                <w:rFonts w:ascii="Times New Roman" w:eastAsia="Times New Roman" w:hAnsi="Times New Roman"/>
                <w:sz w:val="16"/>
              </w:rPr>
            </w:pPr>
            <w:r>
              <w:rPr>
                <w:rFonts w:ascii="Times New Roman" w:eastAsia="Times New Roman" w:hAnsi="Times New Roman"/>
                <w:b/>
                <w:sz w:val="17"/>
              </w:rPr>
              <w:t>mandante di consorzio ordinario di concorrenti ai sensi degli artt. 45, comma 2, lett. e) e 48 del D.Lgs. 50/2016 e ss.mm.ii. con</w:t>
            </w:r>
            <w:r>
              <w:rPr>
                <w:rFonts w:ascii="Times New Roman" w:eastAsia="Times New Roman" w:hAnsi="Times New Roman"/>
                <w:b/>
                <w:sz w:val="18"/>
              </w:rPr>
              <w:t xml:space="preserve"> la seguente quota percentuale di partecipazione al raggruppamento: % dell’appalto </w:t>
            </w:r>
            <w:r>
              <w:rPr>
                <w:rFonts w:ascii="Times New Roman" w:eastAsia="Times New Roman" w:hAnsi="Times New Roman"/>
                <w:sz w:val="16"/>
              </w:rPr>
              <w:t>(se del caso, indicare distintamente per</w:t>
            </w:r>
            <w:r>
              <w:rPr>
                <w:rFonts w:ascii="Times New Roman" w:eastAsia="Times New Roman" w:hAnsi="Times New Roman"/>
                <w:b/>
                <w:sz w:val="18"/>
              </w:rPr>
              <w:t xml:space="preserve"> </w:t>
            </w:r>
            <w:r>
              <w:rPr>
                <w:rFonts w:ascii="Times New Roman" w:eastAsia="Times New Roman" w:hAnsi="Times New Roman"/>
                <w:sz w:val="16"/>
              </w:rPr>
              <w:t>ciascuna categoria dell’appalto altresì la percentuale di esecuzione a carico di ciascuna impresa)</w:t>
            </w:r>
          </w:p>
          <w:p w14:paraId="5034E810"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l’impresa mandataria, le eventuali ulteriori imprese mandanti nonché le quote percentuali di partecipazione delle imprese citate al consorzio:</w:t>
            </w:r>
          </w:p>
          <w:p w14:paraId="18B7990A" w14:textId="77777777" w:rsidR="00115F3F" w:rsidRPr="002968F7" w:rsidRDefault="00FE0638" w:rsidP="002968F7">
            <w:pPr>
              <w:spacing w:line="0" w:lineRule="atLeast"/>
              <w:ind w:left="7"/>
              <w:rPr>
                <w:rFonts w:ascii="Times New Roman" w:eastAsia="Times New Roman" w:hAnsi="Times New Roman"/>
                <w:sz w:val="16"/>
              </w:rPr>
            </w:pPr>
            <w:sdt>
              <w:sdtPr>
                <w:rPr>
                  <w:rStyle w:val="Stile2"/>
                </w:rPr>
                <w:id w:val="89019172"/>
                <w:placeholder>
                  <w:docPart w:val="8441BA0CC3B54C52A9ECE4AD62272DAD"/>
                </w:placeholder>
                <w:text w:multiLine="1"/>
              </w:sdtPr>
              <w:sdtEndPr>
                <w:rPr>
                  <w:rStyle w:val="Stile2"/>
                </w:rPr>
              </w:sdtEndPr>
              <w:sdtContent>
                <w:r w:rsidR="00115F3F" w:rsidRPr="00115F3F">
                  <w:rPr>
                    <w:rStyle w:val="Stile2"/>
                  </w:rPr>
                  <w:t xml:space="preserve"> </w:t>
                </w:r>
              </w:sdtContent>
            </w:sdt>
          </w:p>
        </w:tc>
      </w:tr>
    </w:tbl>
    <w:p w14:paraId="257D50A1" w14:textId="77777777" w:rsidR="003C2573" w:rsidRDefault="003C2573">
      <w:pPr>
        <w:spacing w:line="20" w:lineRule="exact"/>
        <w:rPr>
          <w:rFonts w:ascii="Times New Roman" w:eastAsia="Times New Roman" w:hAnsi="Times New Roman"/>
        </w:rPr>
      </w:pPr>
    </w:p>
    <w:p w14:paraId="538B08E7" w14:textId="77777777" w:rsidR="003C2573" w:rsidRDefault="003C2573">
      <w:pPr>
        <w:spacing w:line="20" w:lineRule="exact"/>
        <w:rPr>
          <w:rFonts w:ascii="Times New Roman" w:eastAsia="Times New Roman" w:hAnsi="Times New Roman"/>
        </w:rPr>
      </w:pPr>
    </w:p>
    <w:p w14:paraId="17E16CA6" w14:textId="77777777" w:rsidR="003C2573" w:rsidRDefault="003C2573">
      <w:pPr>
        <w:spacing w:line="20" w:lineRule="exact"/>
        <w:rPr>
          <w:rFonts w:ascii="Times New Roman" w:eastAsia="Times New Roman" w:hAnsi="Times New Roman"/>
        </w:rPr>
      </w:pPr>
    </w:p>
    <w:p w14:paraId="3E11D0E8" w14:textId="77777777" w:rsidR="00D0294F" w:rsidRDefault="00D0294F">
      <w:pPr>
        <w:spacing w:line="114" w:lineRule="exact"/>
        <w:rPr>
          <w:rFonts w:ascii="Times New Roman" w:eastAsia="Times New Roman" w:hAnsi="Times New Roman"/>
        </w:rPr>
      </w:pPr>
    </w:p>
    <w:p w14:paraId="4C881B63" w14:textId="77777777" w:rsidR="00F51F82"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Che l’operatore economico non si trova in una delle situazioni previste dall’art. 80 del D.Lgs 50/2016. </w:t>
      </w:r>
    </w:p>
    <w:p w14:paraId="1C8F8D44" w14:textId="77777777" w:rsidR="00D0294F"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Nello specifico:</w:t>
      </w:r>
    </w:p>
    <w:p w14:paraId="4A2B3D8C" w14:textId="77777777" w:rsidR="00D0294F" w:rsidRDefault="00D0294F">
      <w:pPr>
        <w:spacing w:line="3" w:lineRule="exact"/>
        <w:rPr>
          <w:rFonts w:ascii="Times New Roman" w:eastAsia="Times New Roman" w:hAnsi="Times New Roman"/>
        </w:rPr>
      </w:pPr>
    </w:p>
    <w:p w14:paraId="77E50783" w14:textId="034E7D03" w:rsidR="00D0294F" w:rsidRDefault="00D0294F" w:rsidP="005929F8">
      <w:pPr>
        <w:numPr>
          <w:ilvl w:val="0"/>
          <w:numId w:val="2"/>
        </w:numPr>
        <w:spacing w:after="6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i soggetti elencati all’art. 80, comma 3, del D.Lgs. 50/2016 e ss.mm.ii. non abbiano subito una condanna con sentenza definitiva o decreto penale di condanna divenuto irrevocabile o sentenza di applicazione della pena su richiesta ai sensi </w:t>
      </w:r>
      <w:hyperlink r:id="rId6" w:anchor="444" w:history="1">
        <w:r>
          <w:rPr>
            <w:rFonts w:ascii="Times New Roman" w:eastAsia="Times New Roman" w:hAnsi="Times New Roman"/>
            <w:sz w:val="18"/>
          </w:rPr>
          <w:t>dell'articolo 444 del codice</w:t>
        </w:r>
      </w:hyperlink>
      <w:r>
        <w:rPr>
          <w:rFonts w:ascii="Times New Roman" w:eastAsia="Times New Roman" w:hAnsi="Times New Roman"/>
          <w:sz w:val="18"/>
        </w:rPr>
        <w:t xml:space="preserve"> </w:t>
      </w:r>
      <w:hyperlink r:id="rId7" w:anchor="444" w:history="1">
        <w:r>
          <w:rPr>
            <w:rFonts w:ascii="Times New Roman" w:eastAsia="Times New Roman" w:hAnsi="Times New Roman"/>
            <w:sz w:val="18"/>
          </w:rPr>
          <w:t xml:space="preserve">di procedura penale, </w:t>
        </w:r>
      </w:hyperlink>
      <w:r>
        <w:rPr>
          <w:rFonts w:ascii="Times New Roman" w:eastAsia="Times New Roman" w:hAnsi="Times New Roman"/>
          <w:sz w:val="18"/>
        </w:rPr>
        <w:t>per uno dei seguenti reati (art. 80, comma 1):</w:t>
      </w:r>
    </w:p>
    <w:p w14:paraId="285E1CC2" w14:textId="77777777" w:rsidR="00D0294F" w:rsidRDefault="00D0294F">
      <w:pPr>
        <w:spacing w:line="20" w:lineRule="exact"/>
        <w:rPr>
          <w:rFonts w:ascii="Times New Roman" w:eastAsia="Times New Roman" w:hAnsi="Times New Roman"/>
          <w:sz w:val="18"/>
        </w:rPr>
      </w:pPr>
    </w:p>
    <w:p w14:paraId="3D82152B" w14:textId="77777777" w:rsidR="002E046D" w:rsidRDefault="002E046D" w:rsidP="002E046D">
      <w:pPr>
        <w:numPr>
          <w:ilvl w:val="0"/>
          <w:numId w:val="4"/>
        </w:numPr>
        <w:tabs>
          <w:tab w:val="left" w:pos="742"/>
        </w:tabs>
        <w:spacing w:line="238" w:lineRule="auto"/>
        <w:ind w:left="567"/>
        <w:jc w:val="both"/>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8" w:anchor="416" w:history="1">
        <w:r>
          <w:rPr>
            <w:rFonts w:ascii="Times New Roman" w:eastAsia="Times New Roman" w:hAnsi="Times New Roman"/>
            <w:sz w:val="18"/>
          </w:rPr>
          <w:t xml:space="preserve">articoli 416, 416-bis del codice penale </w:t>
        </w:r>
      </w:hyperlink>
      <w:r>
        <w:rPr>
          <w:rFonts w:ascii="Times New Roman" w:eastAsia="Times New Roman" w:hAnsi="Times New Roman"/>
          <w:sz w:val="18"/>
        </w:rPr>
        <w:t xml:space="preserve">ovvero delitti commessi avvalendosi delle condizioni previste dal predetto </w:t>
      </w:r>
      <w:hyperlink r:id="rId9" w:anchor="416-bis" w:history="1">
        <w:r>
          <w:rPr>
            <w:rFonts w:ascii="Times New Roman" w:eastAsia="Times New Roman" w:hAnsi="Times New Roman"/>
            <w:sz w:val="18"/>
          </w:rPr>
          <w:t xml:space="preserve">articolo 416-bis </w:t>
        </w:r>
      </w:hyperlink>
      <w:r>
        <w:rPr>
          <w:rFonts w:ascii="Times New Roman" w:eastAsia="Times New Roman" w:hAnsi="Times New Roman"/>
          <w:sz w:val="18"/>
        </w:rPr>
        <w:t xml:space="preserve">ovvero al fine di agevolare l'attività delle associazioni previste dallo stesso articolo, nonché per i delitti, consumati o tentati, previsti </w:t>
      </w:r>
      <w:hyperlink r:id="rId10" w:anchor="y_1990_0309" w:history="1">
        <w:r>
          <w:rPr>
            <w:rFonts w:ascii="Times New Roman" w:eastAsia="Times New Roman" w:hAnsi="Times New Roman"/>
            <w:sz w:val="18"/>
          </w:rPr>
          <w:t>dall'articolo 74 del decreto del Presidente della Repubblica 9 ottobre 1990, n. 309,</w:t>
        </w:r>
      </w:hyperlink>
      <w:r>
        <w:rPr>
          <w:rFonts w:ascii="Times New Roman" w:eastAsia="Times New Roman" w:hAnsi="Times New Roman"/>
          <w:sz w:val="18"/>
        </w:rPr>
        <w:t xml:space="preserve"> dall’</w:t>
      </w:r>
      <w:hyperlink r:id="rId11" w:anchor="y_1973_0043" w:history="1">
        <w:r>
          <w:rPr>
            <w:rFonts w:ascii="Times New Roman" w:eastAsia="Times New Roman" w:hAnsi="Times New Roman"/>
            <w:sz w:val="18"/>
          </w:rPr>
          <w:t xml:space="preserve">articolo 291-quater del decreto del Presidente della Repubblica 23 gennaio 1973, n. 43 </w:t>
        </w:r>
      </w:hyperlink>
      <w:r>
        <w:rPr>
          <w:rFonts w:ascii="Times New Roman" w:eastAsia="Times New Roman" w:hAnsi="Times New Roman"/>
          <w:sz w:val="18"/>
        </w:rPr>
        <w:t xml:space="preserve">e </w:t>
      </w:r>
      <w:hyperlink r:id="rId12" w:anchor="260" w:history="1">
        <w:r>
          <w:rPr>
            <w:rFonts w:ascii="Times New Roman" w:eastAsia="Times New Roman" w:hAnsi="Times New Roman"/>
            <w:sz w:val="18"/>
          </w:rPr>
          <w:t>dall'articolo 260 del decreto legislativo</w:t>
        </w:r>
      </w:hyperlink>
      <w:r>
        <w:rPr>
          <w:rFonts w:ascii="Times New Roman" w:eastAsia="Times New Roman" w:hAnsi="Times New Roman"/>
          <w:sz w:val="18"/>
        </w:rPr>
        <w:t xml:space="preserve"> </w:t>
      </w:r>
      <w:hyperlink r:id="rId13" w:anchor="260" w:history="1">
        <w:r>
          <w:rPr>
            <w:rFonts w:ascii="Times New Roman" w:eastAsia="Times New Roman" w:hAnsi="Times New Roman"/>
            <w:sz w:val="18"/>
          </w:rPr>
          <w:t xml:space="preserve">3 aprile 2006, n. 152, </w:t>
        </w:r>
      </w:hyperlink>
      <w:r>
        <w:rPr>
          <w:rFonts w:ascii="Times New Roman" w:eastAsia="Times New Roman" w:hAnsi="Times New Roman"/>
          <w:sz w:val="18"/>
        </w:rPr>
        <w:t>in quanto riconducibili alla partecipazione a un'organizzazione criminale, quale definita all'articolo 2 della decisione quadro 2008/841/GAI del Consiglio;</w:t>
      </w:r>
    </w:p>
    <w:p w14:paraId="4272F288" w14:textId="77777777" w:rsidR="002E046D" w:rsidRDefault="002E046D" w:rsidP="002E046D">
      <w:pPr>
        <w:spacing w:line="9" w:lineRule="exact"/>
        <w:rPr>
          <w:rFonts w:ascii="Times New Roman" w:eastAsia="Times New Roman" w:hAnsi="Times New Roman"/>
          <w:sz w:val="18"/>
        </w:rPr>
      </w:pPr>
    </w:p>
    <w:p w14:paraId="4ECF1210" w14:textId="77777777" w:rsidR="002E046D" w:rsidRDefault="002E046D" w:rsidP="002E046D">
      <w:pPr>
        <w:numPr>
          <w:ilvl w:val="0"/>
          <w:numId w:val="4"/>
        </w:numPr>
        <w:tabs>
          <w:tab w:val="left" w:pos="763"/>
        </w:tabs>
        <w:spacing w:line="235" w:lineRule="auto"/>
        <w:ind w:left="567"/>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14" w:anchor="317" w:history="1">
        <w:r>
          <w:rPr>
            <w:rFonts w:ascii="Times New Roman" w:eastAsia="Times New Roman" w:hAnsi="Times New Roman"/>
            <w:sz w:val="18"/>
          </w:rPr>
          <w:t xml:space="preserve">articoli 317, 318, 319, 319-ter, 319-quater, 320, 321, 322, 322-bis, </w:t>
        </w:r>
      </w:hyperlink>
      <w:hyperlink r:id="rId15" w:anchor="346-bis" w:history="1">
        <w:r>
          <w:rPr>
            <w:rFonts w:ascii="Times New Roman" w:eastAsia="Times New Roman" w:hAnsi="Times New Roman"/>
            <w:sz w:val="18"/>
          </w:rPr>
          <w:t xml:space="preserve">346-bis, </w:t>
        </w:r>
      </w:hyperlink>
      <w:hyperlink r:id="rId16" w:anchor="353" w:history="1">
        <w:r>
          <w:rPr>
            <w:rFonts w:ascii="Times New Roman" w:eastAsia="Times New Roman" w:hAnsi="Times New Roman"/>
            <w:sz w:val="18"/>
          </w:rPr>
          <w:t>353, 353-bis,</w:t>
        </w:r>
      </w:hyperlink>
      <w:r>
        <w:rPr>
          <w:rFonts w:ascii="Times New Roman" w:eastAsia="Times New Roman" w:hAnsi="Times New Roman"/>
          <w:sz w:val="18"/>
        </w:rPr>
        <w:t xml:space="preserve"> </w:t>
      </w:r>
      <w:hyperlink r:id="rId17" w:anchor="353" w:history="1">
        <w:r>
          <w:rPr>
            <w:rFonts w:ascii="Times New Roman" w:eastAsia="Times New Roman" w:hAnsi="Times New Roman"/>
            <w:sz w:val="18"/>
          </w:rPr>
          <w:t xml:space="preserve">354, 355 e 356 del codice penale </w:t>
        </w:r>
      </w:hyperlink>
      <w:r>
        <w:rPr>
          <w:rFonts w:ascii="Times New Roman" w:eastAsia="Times New Roman" w:hAnsi="Times New Roman"/>
          <w:sz w:val="18"/>
        </w:rPr>
        <w:t>nonché all’</w:t>
      </w:r>
      <w:hyperlink r:id="rId18" w:anchor="2635" w:history="1">
        <w:r>
          <w:rPr>
            <w:rFonts w:ascii="Times New Roman" w:eastAsia="Times New Roman" w:hAnsi="Times New Roman"/>
            <w:sz w:val="18"/>
          </w:rPr>
          <w:t>articolo 2635 del codice civile;</w:t>
        </w:r>
      </w:hyperlink>
    </w:p>
    <w:p w14:paraId="78F4D4AA" w14:textId="77777777" w:rsidR="002E046D" w:rsidRDefault="002E046D" w:rsidP="002E046D">
      <w:pPr>
        <w:spacing w:line="0" w:lineRule="atLeast"/>
        <w:ind w:left="567"/>
        <w:rPr>
          <w:rFonts w:ascii="Times New Roman" w:eastAsia="Times New Roman" w:hAnsi="Times New Roman"/>
          <w:sz w:val="18"/>
        </w:rPr>
      </w:pPr>
      <w:r>
        <w:rPr>
          <w:rFonts w:ascii="Times New Roman" w:eastAsia="Times New Roman" w:hAnsi="Times New Roman"/>
          <w:sz w:val="18"/>
        </w:rPr>
        <w:t>b-bis) false comunicazioni sociali di cui agli articoli 2621 e 2622 del codice civile;</w:t>
      </w:r>
    </w:p>
    <w:p w14:paraId="638F6A54" w14:textId="77777777" w:rsidR="002E046D" w:rsidRDefault="002E046D" w:rsidP="002E046D">
      <w:pPr>
        <w:numPr>
          <w:ilvl w:val="0"/>
          <w:numId w:val="4"/>
        </w:numPr>
        <w:tabs>
          <w:tab w:val="left" w:pos="747"/>
        </w:tabs>
        <w:spacing w:line="0" w:lineRule="atLeast"/>
        <w:ind w:left="747" w:hanging="180"/>
        <w:rPr>
          <w:rFonts w:ascii="Times New Roman" w:eastAsia="Times New Roman" w:hAnsi="Times New Roman"/>
          <w:sz w:val="18"/>
        </w:rPr>
      </w:pPr>
      <w:r>
        <w:rPr>
          <w:rFonts w:ascii="Times New Roman" w:eastAsia="Times New Roman" w:hAnsi="Times New Roman"/>
          <w:sz w:val="18"/>
        </w:rPr>
        <w:t>frode ai sensi dell'articolo 1 della convenzione relativa alla tutela degli interessi finanziari delle Comunità europee;</w:t>
      </w:r>
    </w:p>
    <w:p w14:paraId="0FEEFA00" w14:textId="77777777" w:rsidR="002E046D" w:rsidRDefault="002E046D" w:rsidP="002E046D">
      <w:pPr>
        <w:spacing w:line="8" w:lineRule="exact"/>
        <w:rPr>
          <w:rFonts w:ascii="Times New Roman" w:eastAsia="Times New Roman" w:hAnsi="Times New Roman"/>
          <w:sz w:val="18"/>
        </w:rPr>
      </w:pPr>
    </w:p>
    <w:p w14:paraId="5DF9918A" w14:textId="77777777" w:rsidR="002E046D" w:rsidRDefault="002E046D" w:rsidP="002E046D">
      <w:pPr>
        <w:numPr>
          <w:ilvl w:val="0"/>
          <w:numId w:val="4"/>
        </w:numPr>
        <w:tabs>
          <w:tab w:val="left" w:pos="771"/>
        </w:tabs>
        <w:spacing w:line="235" w:lineRule="auto"/>
        <w:ind w:left="567"/>
        <w:rPr>
          <w:rFonts w:ascii="Times New Roman" w:eastAsia="Times New Roman" w:hAnsi="Times New Roman"/>
          <w:sz w:val="18"/>
        </w:rPr>
      </w:pPr>
      <w:r>
        <w:rPr>
          <w:rFonts w:ascii="Times New Roman" w:eastAsia="Times New Roman" w:hAnsi="Times New Roman"/>
          <w:sz w:val="18"/>
        </w:rPr>
        <w:t>delitti, consumati o tentati, commessi con finalità di terrorismo, anche internazionale, e di eversione dell'ordine costituzionale reati terroristici o reati connessi alle attività terroristiche;</w:t>
      </w:r>
    </w:p>
    <w:p w14:paraId="4A51362C" w14:textId="77777777" w:rsidR="002E046D" w:rsidRDefault="002E046D" w:rsidP="002E046D">
      <w:pPr>
        <w:spacing w:line="9" w:lineRule="exact"/>
        <w:rPr>
          <w:rFonts w:ascii="Times New Roman" w:eastAsia="Times New Roman" w:hAnsi="Times New Roman"/>
          <w:sz w:val="18"/>
        </w:rPr>
      </w:pPr>
    </w:p>
    <w:p w14:paraId="28980410" w14:textId="77777777" w:rsidR="002E046D" w:rsidRDefault="002E046D" w:rsidP="002E046D">
      <w:pPr>
        <w:numPr>
          <w:ilvl w:val="0"/>
          <w:numId w:val="4"/>
        </w:numPr>
        <w:tabs>
          <w:tab w:val="left" w:pos="795"/>
        </w:tabs>
        <w:spacing w:line="253" w:lineRule="auto"/>
        <w:ind w:left="567"/>
        <w:jc w:val="both"/>
        <w:rPr>
          <w:rFonts w:ascii="Times New Roman" w:eastAsia="Times New Roman" w:hAnsi="Times New Roman"/>
          <w:sz w:val="17"/>
        </w:rPr>
      </w:pPr>
      <w:r>
        <w:rPr>
          <w:rFonts w:ascii="Times New Roman" w:eastAsia="Times New Roman" w:hAnsi="Times New Roman"/>
          <w:sz w:val="17"/>
        </w:rPr>
        <w:t xml:space="preserve">delitti di cui agli </w:t>
      </w:r>
      <w:hyperlink r:id="rId19" w:anchor="648-bis" w:history="1">
        <w:r>
          <w:rPr>
            <w:rFonts w:ascii="Times New Roman" w:eastAsia="Times New Roman" w:hAnsi="Times New Roman"/>
            <w:sz w:val="17"/>
          </w:rPr>
          <w:t xml:space="preserve">articoli 648-bis, 648-ter e 648-ter.1 del codice penale, </w:t>
        </w:r>
      </w:hyperlink>
      <w:r>
        <w:rPr>
          <w:rFonts w:ascii="Times New Roman" w:eastAsia="Times New Roman" w:hAnsi="Times New Roman"/>
          <w:sz w:val="17"/>
        </w:rPr>
        <w:t xml:space="preserve">riciclaggio di proventi di attività criminose o finanziamento del terrorismo, quali definiti </w:t>
      </w:r>
      <w:hyperlink r:id="rId20" w:anchor="y_2007_0109" w:history="1">
        <w:r>
          <w:rPr>
            <w:rFonts w:ascii="Times New Roman" w:eastAsia="Times New Roman" w:hAnsi="Times New Roman"/>
            <w:sz w:val="17"/>
          </w:rPr>
          <w:t xml:space="preserve">all'articolo 1 del decreto legislativo 22 giugno 2007, n. 109 </w:t>
        </w:r>
      </w:hyperlink>
      <w:r>
        <w:rPr>
          <w:rFonts w:ascii="Times New Roman" w:eastAsia="Times New Roman" w:hAnsi="Times New Roman"/>
          <w:sz w:val="17"/>
        </w:rPr>
        <w:t>e successive modificazioni;</w:t>
      </w:r>
    </w:p>
    <w:p w14:paraId="6AE097A0" w14:textId="77777777" w:rsidR="002E046D" w:rsidRDefault="002E046D" w:rsidP="002E046D">
      <w:pPr>
        <w:numPr>
          <w:ilvl w:val="0"/>
          <w:numId w:val="4"/>
        </w:numPr>
        <w:tabs>
          <w:tab w:val="left" w:pos="727"/>
        </w:tabs>
        <w:spacing w:line="0" w:lineRule="atLeast"/>
        <w:ind w:left="727" w:hanging="160"/>
        <w:rPr>
          <w:rFonts w:ascii="Times New Roman" w:eastAsia="Times New Roman" w:hAnsi="Times New Roman"/>
          <w:sz w:val="18"/>
        </w:rPr>
      </w:pPr>
      <w:r>
        <w:rPr>
          <w:rFonts w:ascii="Times New Roman" w:eastAsia="Times New Roman" w:hAnsi="Times New Roman"/>
          <w:sz w:val="18"/>
        </w:rPr>
        <w:t>sfruttamento del lavoro minorile e altre forme di tratta di esseri umani definite con il decreto legislativo 4 marzo 2014, n. 24;</w:t>
      </w:r>
    </w:p>
    <w:p w14:paraId="4525CFB5" w14:textId="77777777" w:rsidR="002E046D" w:rsidRDefault="002E046D" w:rsidP="002E046D">
      <w:pPr>
        <w:spacing w:line="1" w:lineRule="exact"/>
        <w:rPr>
          <w:rFonts w:ascii="Times New Roman" w:eastAsia="Times New Roman" w:hAnsi="Times New Roman"/>
          <w:sz w:val="18"/>
        </w:rPr>
      </w:pPr>
    </w:p>
    <w:p w14:paraId="569E32E3" w14:textId="2F798ABB" w:rsidR="002E046D" w:rsidRDefault="002E046D" w:rsidP="00D13D88">
      <w:pPr>
        <w:numPr>
          <w:ilvl w:val="0"/>
          <w:numId w:val="4"/>
        </w:numPr>
        <w:tabs>
          <w:tab w:val="left" w:pos="767"/>
        </w:tabs>
        <w:spacing w:after="120" w:line="0" w:lineRule="atLeast"/>
        <w:ind w:left="765" w:hanging="198"/>
        <w:rPr>
          <w:rFonts w:ascii="Times New Roman" w:eastAsia="Times New Roman" w:hAnsi="Times New Roman"/>
          <w:sz w:val="18"/>
        </w:rPr>
      </w:pPr>
      <w:r>
        <w:rPr>
          <w:rFonts w:ascii="Times New Roman" w:eastAsia="Times New Roman" w:hAnsi="Times New Roman"/>
          <w:sz w:val="18"/>
        </w:rPr>
        <w:t>ogni altro delitto da cui derivi, quale pena accessoria, l'incapacità di contrattare con la pubblica amministrazione;</w:t>
      </w:r>
    </w:p>
    <w:p w14:paraId="0E130A08" w14:textId="77777777" w:rsidR="00D13D88" w:rsidRDefault="00D13D88" w:rsidP="00D13D88">
      <w:pPr>
        <w:spacing w:after="120" w:line="0" w:lineRule="atLeast"/>
        <w:ind w:right="-346"/>
        <w:jc w:val="center"/>
        <w:rPr>
          <w:rFonts w:ascii="Times New Roman" w:eastAsia="Times New Roman" w:hAnsi="Times New Roman"/>
          <w:b/>
          <w:i/>
          <w:sz w:val="18"/>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0B748709" w14:textId="77777777" w:rsidR="00D13D88" w:rsidRDefault="00FE0638" w:rsidP="00B14086">
      <w:pPr>
        <w:numPr>
          <w:ilvl w:val="0"/>
          <w:numId w:val="18"/>
        </w:numPr>
        <w:spacing w:after="120" w:line="214" w:lineRule="auto"/>
        <w:ind w:left="426" w:hanging="426"/>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61"/>
          <w:lock w:val="sdtLocked"/>
          <w:placeholder>
            <w:docPart w:val="DefaultPlaceholder_22675704"/>
          </w:placeholder>
          <w:dropDownList>
            <w:listItem w:displayText="X" w:value="X"/>
            <w:listItem w:displayText=" " w:value="  "/>
          </w:dropDownList>
        </w:sdtPr>
        <w:sdtEndPr/>
        <w:sdtContent>
          <w:r w:rsid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c</w:t>
      </w:r>
      <w:r w:rsidR="00D13D88" w:rsidRPr="00C61EDF">
        <w:rPr>
          <w:rFonts w:ascii="Times New Roman" w:eastAsia="Times New Roman" w:hAnsi="Times New Roman"/>
          <w:sz w:val="18"/>
        </w:rPr>
        <w:t>he è venuta meno, nei confronti dei soggetti elencati dall’ art. 80, comma 3, del D.Lgs. 50/2016 e ss.mm.ii., una delle cause di esclusione previste dal punto B (art. 80, comma 1), nei casi in cui il reato è stato depenalizzato ovvero quando è intervenuta la riabilitazione ovvero quando il reato è stato dichiarato estinto dopo la condanna ovvero in caso di revoca della condanna medesima;</w:t>
      </w:r>
    </w:p>
    <w:p w14:paraId="106D2B9B" w14:textId="77777777" w:rsidR="00D13D88" w:rsidRPr="002968F7" w:rsidRDefault="00D13D88" w:rsidP="00D13D88">
      <w:pPr>
        <w:spacing w:after="120" w:line="214" w:lineRule="auto"/>
        <w:ind w:left="426"/>
        <w:jc w:val="center"/>
        <w:rPr>
          <w:rFonts w:ascii="Times New Roman" w:eastAsia="Times New Roman" w:hAnsi="Times New Roman"/>
          <w:sz w:val="17"/>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472E89C9" w14:textId="415F8867" w:rsidR="00D13D88" w:rsidRDefault="00FE0638" w:rsidP="00D13D88">
      <w:pPr>
        <w:numPr>
          <w:ilvl w:val="0"/>
          <w:numId w:val="22"/>
        </w:numPr>
        <w:spacing w:after="120" w:line="214" w:lineRule="auto"/>
        <w:ind w:left="426" w:hanging="426"/>
        <w:jc w:val="both"/>
        <w:rPr>
          <w:rFonts w:ascii="Times New Roman" w:eastAsia="Times New Roman" w:hAnsi="Times New Roman"/>
          <w:sz w:val="17"/>
        </w:rPr>
      </w:pPr>
      <w:sdt>
        <w:sdtPr>
          <w:rPr>
            <w:rFonts w:ascii="Times New Roman" w:eastAsia="Times New Roman" w:hAnsi="Times New Roman"/>
            <w:sz w:val="18"/>
            <w:bdr w:val="single" w:sz="4" w:space="0" w:color="auto"/>
          </w:rPr>
          <w:id w:val="83235874"/>
          <w:placeholder>
            <w:docPart w:val="E2D90406C41C43C6892CC878E1294E4E"/>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w:t>
      </w:r>
      <w:r w:rsidR="00D13D88">
        <w:rPr>
          <w:rFonts w:ascii="Times New Roman" w:eastAsia="Times New Roman" w:hAnsi="Times New Roman"/>
          <w:sz w:val="18"/>
        </w:rPr>
        <w:t xml:space="preserve">che nei confronti dei soggetti cessati dalla carica nell’anno antecedente la data di pubblicazione del bando di </w:t>
      </w:r>
      <w:r w:rsidR="00E934FA">
        <w:rPr>
          <w:rFonts w:ascii="Times New Roman" w:eastAsia="Times New Roman" w:hAnsi="Times New Roman"/>
          <w:sz w:val="18"/>
        </w:rPr>
        <w:t>procedura</w:t>
      </w:r>
      <w:r w:rsidR="00D13D88">
        <w:rPr>
          <w:rFonts w:ascii="Times New Roman" w:eastAsia="Times New Roman" w:hAnsi="Times New Roman"/>
          <w:sz w:val="18"/>
        </w:rPr>
        <w:t xml:space="preserve"> (o di invio della lettera d’invito) ricorre una delle cause di esclusione previste dal punto B (art. 80, comma 1) (riportare gli estremi della sentenza comprensivi della data di emissione nonché l’esatta indicazione del reato per cui è stata pronunciata) e che l’operatore economico, relativamente a tale causa, dimostra completa ed effettiva dissociazione della condotta penalmente sanzionata (indicare tali atti e/o misure di dissociazione) (art. 80, comma 3);</w:t>
      </w:r>
    </w:p>
    <w:p w14:paraId="5F68D1DD" w14:textId="77777777" w:rsidR="00D13D88" w:rsidRDefault="00D13D88" w:rsidP="00D13D88">
      <w:pPr>
        <w:numPr>
          <w:ilvl w:val="0"/>
          <w:numId w:val="2"/>
        </w:numPr>
        <w:spacing w:after="12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non sussistono cause di decadenza, di sospensione o di divieto previste </w:t>
      </w:r>
      <w:hyperlink r:id="rId21" w:anchor="067" w:history="1">
        <w:r>
          <w:rPr>
            <w:rFonts w:ascii="Times New Roman" w:eastAsia="Times New Roman" w:hAnsi="Times New Roman"/>
            <w:sz w:val="18"/>
          </w:rPr>
          <w:t>dall'articolo 67 del decreto legislativo 6 settembre 2011, n.</w:t>
        </w:r>
      </w:hyperlink>
      <w:r>
        <w:rPr>
          <w:rFonts w:ascii="Times New Roman" w:eastAsia="Times New Roman" w:hAnsi="Times New Roman"/>
          <w:sz w:val="18"/>
        </w:rPr>
        <w:t xml:space="preserve"> </w:t>
      </w:r>
      <w:hyperlink r:id="rId22" w:anchor="067" w:history="1">
        <w:r>
          <w:rPr>
            <w:rFonts w:ascii="Times New Roman" w:eastAsia="Times New Roman" w:hAnsi="Times New Roman"/>
            <w:sz w:val="18"/>
          </w:rPr>
          <w:t xml:space="preserve">159 </w:t>
        </w:r>
      </w:hyperlink>
      <w:r>
        <w:rPr>
          <w:rFonts w:ascii="Times New Roman" w:eastAsia="Times New Roman" w:hAnsi="Times New Roman"/>
          <w:sz w:val="18"/>
        </w:rPr>
        <w:t xml:space="preserve">o di un tentativo di infiltrazione mafiosa di cui </w:t>
      </w:r>
      <w:hyperlink r:id="rId23" w:anchor="084" w:history="1">
        <w:r>
          <w:rPr>
            <w:rFonts w:ascii="Times New Roman" w:eastAsia="Times New Roman" w:hAnsi="Times New Roman"/>
            <w:sz w:val="18"/>
          </w:rPr>
          <w:t xml:space="preserve">all'articolo 84, comma 4, del medesimo decreto </w:t>
        </w:r>
      </w:hyperlink>
      <w:r>
        <w:rPr>
          <w:rFonts w:ascii="Times New Roman" w:eastAsia="Times New Roman" w:hAnsi="Times New Roman"/>
          <w:sz w:val="18"/>
        </w:rPr>
        <w:t xml:space="preserve">con riferimento ai soggetti di cui al comma 3 dell’art. 80 (resta fermo quanto previsto dagli </w:t>
      </w:r>
      <w:hyperlink r:id="rId24" w:anchor="088" w:history="1">
        <w:r>
          <w:rPr>
            <w:rFonts w:ascii="Times New Roman" w:eastAsia="Times New Roman" w:hAnsi="Times New Roman"/>
            <w:sz w:val="18"/>
          </w:rPr>
          <w:t xml:space="preserve">articoli 88, comma 4-bis, </w:t>
        </w:r>
      </w:hyperlink>
      <w:r>
        <w:rPr>
          <w:rFonts w:ascii="Times New Roman" w:eastAsia="Times New Roman" w:hAnsi="Times New Roman"/>
          <w:sz w:val="18"/>
        </w:rPr>
        <w:t xml:space="preserve">e </w:t>
      </w:r>
      <w:hyperlink r:id="rId25" w:anchor="092" w:history="1">
        <w:r>
          <w:rPr>
            <w:rFonts w:ascii="Times New Roman" w:eastAsia="Times New Roman" w:hAnsi="Times New Roman"/>
            <w:sz w:val="18"/>
          </w:rPr>
          <w:t>92, commi 2 e 3, del decreto legislativo 6</w:t>
        </w:r>
      </w:hyperlink>
      <w:r>
        <w:rPr>
          <w:rFonts w:ascii="Times New Roman" w:eastAsia="Times New Roman" w:hAnsi="Times New Roman"/>
          <w:sz w:val="18"/>
        </w:rPr>
        <w:t xml:space="preserve"> </w:t>
      </w:r>
      <w:hyperlink r:id="rId26" w:anchor="092" w:history="1">
        <w:r>
          <w:rPr>
            <w:rFonts w:ascii="Times New Roman" w:eastAsia="Times New Roman" w:hAnsi="Times New Roman"/>
            <w:sz w:val="18"/>
          </w:rPr>
          <w:t xml:space="preserve">settembre 2011, n. 159, </w:t>
        </w:r>
      </w:hyperlink>
      <w:r>
        <w:rPr>
          <w:rFonts w:ascii="Times New Roman" w:eastAsia="Times New Roman" w:hAnsi="Times New Roman"/>
          <w:sz w:val="18"/>
        </w:rPr>
        <w:t>con riferimento rispettivamente alle comunicazioni antimafia e alle informazioni antimafia) (art. 80, comma 2);</w:t>
      </w:r>
    </w:p>
    <w:p w14:paraId="09D17B6B" w14:textId="77777777" w:rsidR="00D0294F" w:rsidRDefault="00D0294F" w:rsidP="009B55C2">
      <w:pPr>
        <w:numPr>
          <w:ilvl w:val="0"/>
          <w:numId w:val="2"/>
        </w:numPr>
        <w:spacing w:after="120" w:line="214" w:lineRule="auto"/>
        <w:ind w:left="425" w:hanging="425"/>
        <w:jc w:val="both"/>
        <w:rPr>
          <w:rFonts w:ascii="Times New Roman" w:eastAsia="Times New Roman" w:hAnsi="Times New Roman"/>
          <w:sz w:val="18"/>
        </w:rPr>
      </w:pPr>
      <w:bookmarkStart w:id="1" w:name="page4"/>
      <w:bookmarkEnd w:id="1"/>
      <w:r>
        <w:rPr>
          <w:rFonts w:ascii="Times New Roman" w:eastAsia="Times New Roman" w:hAnsi="Times New Roman"/>
          <w:sz w:val="18"/>
        </w:rPr>
        <w:t xml:space="preserve">che non ha commesso violazioni gravi, definitivamente accertate, rispetto agli obblighi relativi al pagamento delle imposte e tasse o dei contributi previdenziali, secondo la legislazione italiana o quella dello Stato in cui sono stabiliti.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 decreto del Ministero del </w:t>
      </w:r>
      <w:r>
        <w:rPr>
          <w:rFonts w:ascii="Times New Roman" w:eastAsia="Times New Roman" w:hAnsi="Times New Roman"/>
          <w:sz w:val="18"/>
        </w:rPr>
        <w:lastRenderedPageBreak/>
        <w:t>lavoro e delle politiche sociali 30 gennaio 2015, pubblicato sulla Gazzetta Ufficiale n. 125 del 1° giugno 2015, ovvero delle certificazioni rilasciate dagli enti previdenziali di riferimento non aderenti al sistema dello sportello unico previdenziale. Tali motivi di esclusione non si applicano quando l'operatore economico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delle domande; in tali casi, allegare la documentazione comprovante il pagamento o l’impegno (art. 80, comma 4);</w:t>
      </w:r>
    </w:p>
    <w:p w14:paraId="44787709" w14:textId="77777777" w:rsidR="00D0294F" w:rsidRDefault="00D0294F" w:rsidP="00B14086">
      <w:pPr>
        <w:numPr>
          <w:ilvl w:val="0"/>
          <w:numId w:val="2"/>
        </w:numPr>
        <w:spacing w:after="120" w:line="214" w:lineRule="auto"/>
        <w:ind w:left="426" w:hanging="426"/>
        <w:jc w:val="both"/>
        <w:rPr>
          <w:rFonts w:ascii="Times New Roman" w:eastAsia="Times New Roman" w:hAnsi="Times New Roman"/>
          <w:sz w:val="18"/>
        </w:rPr>
      </w:pPr>
      <w:r>
        <w:rPr>
          <w:rFonts w:ascii="Times New Roman" w:eastAsia="Times New Roman" w:hAnsi="Times New Roman"/>
          <w:sz w:val="18"/>
        </w:rPr>
        <w:t>che non incorre in nessuna delle cause di esclusione dalle procedure di affidamento di appalti pubblici di cui all’art. 80, comma 5, del D.Lgs. 50/2016 e ss.mm.ii., nel dettaglio:</w:t>
      </w:r>
    </w:p>
    <w:p w14:paraId="5C7B72D4" w14:textId="77777777" w:rsidR="00D0294F" w:rsidRDefault="00D0294F" w:rsidP="00B14086">
      <w:pPr>
        <w:spacing w:line="9" w:lineRule="exact"/>
        <w:jc w:val="both"/>
        <w:rPr>
          <w:rFonts w:ascii="Times New Roman" w:eastAsia="Times New Roman" w:hAnsi="Times New Roman"/>
          <w:sz w:val="18"/>
        </w:rPr>
      </w:pPr>
    </w:p>
    <w:p w14:paraId="06F111B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commesso gravi infrazioni debitamente accertate alle norme in materia di salute e sicurezza sul lavoro nonché agli obblighi di cui </w:t>
      </w:r>
      <w:hyperlink r:id="rId27" w:anchor="030" w:history="1">
        <w:r>
          <w:rPr>
            <w:rFonts w:ascii="Times New Roman" w:eastAsia="Times New Roman" w:hAnsi="Times New Roman"/>
            <w:sz w:val="18"/>
          </w:rPr>
          <w:t xml:space="preserve">all'articolo 30, comma 3 </w:t>
        </w:r>
      </w:hyperlink>
      <w:r>
        <w:rPr>
          <w:rFonts w:ascii="Times New Roman" w:eastAsia="Times New Roman" w:hAnsi="Times New Roman"/>
          <w:sz w:val="18"/>
        </w:rPr>
        <w:t>del presente codice;</w:t>
      </w:r>
    </w:p>
    <w:p w14:paraId="6940BBF8" w14:textId="77777777" w:rsidR="00D0294F" w:rsidRDefault="00D0294F" w:rsidP="00B14086">
      <w:pPr>
        <w:spacing w:line="10" w:lineRule="exact"/>
        <w:jc w:val="both"/>
        <w:rPr>
          <w:rFonts w:ascii="Times New Roman" w:eastAsia="Times New Roman" w:hAnsi="Times New Roman"/>
          <w:sz w:val="18"/>
        </w:rPr>
      </w:pPr>
    </w:p>
    <w:p w14:paraId="7377FEEB"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in stato di fallimento, di liquidazione coatta, di concordato preventivo, salvo il caso di concordato con continuità aziendale, o nei cui riguardi sia in corso un procedimento per la dichiarazione di una di tali situazioni, fermo restando quanto previsto </w:t>
      </w:r>
      <w:hyperlink r:id="rId28" w:anchor="110" w:history="1">
        <w:r>
          <w:rPr>
            <w:rFonts w:ascii="Times New Roman" w:eastAsia="Times New Roman" w:hAnsi="Times New Roman"/>
            <w:sz w:val="18"/>
          </w:rPr>
          <w:t xml:space="preserve">dall'articolo 110 </w:t>
        </w:r>
      </w:hyperlink>
      <w:r>
        <w:rPr>
          <w:rFonts w:ascii="Times New Roman" w:eastAsia="Times New Roman" w:hAnsi="Times New Roman"/>
          <w:sz w:val="18"/>
        </w:rPr>
        <w:t>del D.Lgs. 50/2016 e ss.mm.ii.;</w:t>
      </w:r>
    </w:p>
    <w:p w14:paraId="5D7B77CD" w14:textId="77777777" w:rsidR="00D0294F" w:rsidRDefault="00D0294F" w:rsidP="00B14086">
      <w:pPr>
        <w:spacing w:line="10" w:lineRule="exact"/>
        <w:jc w:val="both"/>
        <w:rPr>
          <w:rFonts w:ascii="Times New Roman" w:eastAsia="Times New Roman" w:hAnsi="Times New Roman"/>
          <w:sz w:val="18"/>
        </w:rPr>
      </w:pPr>
    </w:p>
    <w:p w14:paraId="64AFEC2E"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aver commesso gravi illeciti professionali, tali da rendere dubbia la sua integrità o affidabilità (elencati nell’art. 80, comma 5, lett. c);</w:t>
      </w:r>
    </w:p>
    <w:p w14:paraId="4C049274" w14:textId="77777777" w:rsidR="00D0294F" w:rsidRDefault="00D0294F" w:rsidP="00B14086">
      <w:pPr>
        <w:spacing w:line="13" w:lineRule="exact"/>
        <w:jc w:val="both"/>
        <w:rPr>
          <w:rFonts w:ascii="Times New Roman" w:eastAsia="Times New Roman" w:hAnsi="Times New Roman"/>
          <w:sz w:val="18"/>
        </w:rPr>
      </w:pPr>
    </w:p>
    <w:p w14:paraId="66733BA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la partecipazione alla presente procedura non determini una situazione di conflitto di interesse ai sensi </w:t>
      </w:r>
      <w:hyperlink r:id="rId29" w:anchor="042" w:history="1">
        <w:r>
          <w:rPr>
            <w:rFonts w:ascii="Times New Roman" w:eastAsia="Times New Roman" w:hAnsi="Times New Roman"/>
            <w:sz w:val="18"/>
          </w:rPr>
          <w:t>dell'articolo 42,</w:t>
        </w:r>
      </w:hyperlink>
      <w:r>
        <w:rPr>
          <w:rFonts w:ascii="Times New Roman" w:eastAsia="Times New Roman" w:hAnsi="Times New Roman"/>
          <w:sz w:val="18"/>
        </w:rPr>
        <w:t xml:space="preserve"> </w:t>
      </w:r>
      <w:hyperlink r:id="rId30" w:anchor="042" w:history="1">
        <w:r>
          <w:rPr>
            <w:rFonts w:ascii="Times New Roman" w:eastAsia="Times New Roman" w:hAnsi="Times New Roman"/>
            <w:sz w:val="18"/>
          </w:rPr>
          <w:t xml:space="preserve">comma 2, </w:t>
        </w:r>
      </w:hyperlink>
      <w:r>
        <w:rPr>
          <w:rFonts w:ascii="Times New Roman" w:eastAsia="Times New Roman" w:hAnsi="Times New Roman"/>
          <w:sz w:val="18"/>
        </w:rPr>
        <w:t>non diversamente risolvibile;</w:t>
      </w:r>
    </w:p>
    <w:p w14:paraId="6DC3D1B3" w14:textId="77777777" w:rsidR="00D0294F" w:rsidRDefault="00D0294F" w:rsidP="00B14086">
      <w:pPr>
        <w:spacing w:line="10" w:lineRule="exact"/>
        <w:jc w:val="both"/>
        <w:rPr>
          <w:rFonts w:ascii="Times New Roman" w:eastAsia="Times New Roman" w:hAnsi="Times New Roman"/>
          <w:sz w:val="18"/>
        </w:rPr>
      </w:pPr>
    </w:p>
    <w:p w14:paraId="0C50B90A"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non sussiste una distorsione della concorrenza derivante dal precedente coinvolgimento degli operatori economici nella preparazione della procedura d'appalto di cui </w:t>
      </w:r>
      <w:hyperlink r:id="rId31" w:anchor="067" w:history="1">
        <w:r>
          <w:rPr>
            <w:rFonts w:ascii="Times New Roman" w:eastAsia="Times New Roman" w:hAnsi="Times New Roman"/>
            <w:sz w:val="18"/>
          </w:rPr>
          <w:t xml:space="preserve">all'articolo 67 </w:t>
        </w:r>
      </w:hyperlink>
      <w:r>
        <w:rPr>
          <w:rFonts w:ascii="Times New Roman" w:eastAsia="Times New Roman" w:hAnsi="Times New Roman"/>
          <w:sz w:val="18"/>
        </w:rPr>
        <w:t>che non possa essere risolta con misure meno intrusive;</w:t>
      </w:r>
    </w:p>
    <w:p w14:paraId="0FD77599" w14:textId="77777777" w:rsidR="00D0294F" w:rsidRDefault="00D0294F" w:rsidP="00B14086">
      <w:pPr>
        <w:spacing w:line="13" w:lineRule="exact"/>
        <w:jc w:val="both"/>
        <w:rPr>
          <w:rFonts w:ascii="Times New Roman" w:eastAsia="Times New Roman" w:hAnsi="Times New Roman"/>
          <w:sz w:val="18"/>
        </w:rPr>
      </w:pPr>
    </w:p>
    <w:p w14:paraId="57C73490" w14:textId="77777777" w:rsidR="00DB0012" w:rsidRPr="00732E65"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essere stato soggetto alla sanzione interdittiva di cui </w:t>
      </w:r>
      <w:hyperlink r:id="rId32" w:anchor="09" w:history="1">
        <w:r>
          <w:rPr>
            <w:rFonts w:ascii="Times New Roman" w:eastAsia="Times New Roman" w:hAnsi="Times New Roman"/>
            <w:sz w:val="18"/>
          </w:rPr>
          <w:t>all'articolo 9, comma 2, lettera c) del decreto legislativo 8 giugno</w:t>
        </w:r>
      </w:hyperlink>
      <w:r>
        <w:rPr>
          <w:rFonts w:ascii="Times New Roman" w:eastAsia="Times New Roman" w:hAnsi="Times New Roman"/>
          <w:sz w:val="18"/>
        </w:rPr>
        <w:t xml:space="preserve"> </w:t>
      </w:r>
      <w:hyperlink r:id="rId33" w:anchor="09" w:history="1">
        <w:r>
          <w:rPr>
            <w:rFonts w:ascii="Times New Roman" w:eastAsia="Times New Roman" w:hAnsi="Times New Roman"/>
            <w:sz w:val="18"/>
          </w:rPr>
          <w:t xml:space="preserve">2001, n. 231 </w:t>
        </w:r>
      </w:hyperlink>
      <w:r>
        <w:rPr>
          <w:rFonts w:ascii="Times New Roman" w:eastAsia="Times New Roman" w:hAnsi="Times New Roman"/>
          <w:sz w:val="18"/>
        </w:rPr>
        <w:t xml:space="preserve">o ad altra sanzione che comporta il divieto di contrarre con la pubblica amministrazione, compresi i provvedimenti interdittivi di cui </w:t>
      </w:r>
      <w:hyperlink r:id="rId34" w:anchor="014" w:history="1">
        <w:r>
          <w:rPr>
            <w:rFonts w:ascii="Times New Roman" w:eastAsia="Times New Roman" w:hAnsi="Times New Roman"/>
            <w:sz w:val="18"/>
          </w:rPr>
          <w:t>all'articolo 14 del decreto legislativo 9 aprile 2008, n. 81;</w:t>
        </w:r>
      </w:hyperlink>
    </w:p>
    <w:p w14:paraId="10386B2E" w14:textId="7832FE73" w:rsidR="00732E65" w:rsidRDefault="00732E65" w:rsidP="00B14086">
      <w:pPr>
        <w:numPr>
          <w:ilvl w:val="1"/>
          <w:numId w:val="5"/>
        </w:numPr>
        <w:spacing w:line="233" w:lineRule="auto"/>
        <w:ind w:left="851" w:hanging="284"/>
        <w:jc w:val="both"/>
        <w:rPr>
          <w:rFonts w:ascii="Times New Roman" w:eastAsia="Times New Roman" w:hAnsi="Times New Roman"/>
          <w:sz w:val="18"/>
        </w:rPr>
      </w:pPr>
      <w:r w:rsidRPr="00732E65">
        <w:rPr>
          <w:rFonts w:ascii="Times New Roman" w:eastAsia="Times New Roman" w:hAnsi="Times New Roman"/>
          <w:sz w:val="18"/>
        </w:rPr>
        <w:t xml:space="preserve">di non presentare nella procedura di </w:t>
      </w:r>
      <w:r w:rsidR="00E934FA">
        <w:rPr>
          <w:rFonts w:ascii="Times New Roman" w:eastAsia="Times New Roman" w:hAnsi="Times New Roman"/>
          <w:sz w:val="18"/>
        </w:rPr>
        <w:t>procedura</w:t>
      </w:r>
      <w:r w:rsidRPr="00732E65">
        <w:rPr>
          <w:rFonts w:ascii="Times New Roman" w:eastAsia="Times New Roman" w:hAnsi="Times New Roman"/>
          <w:sz w:val="18"/>
        </w:rPr>
        <w:t xml:space="preserve"> in corso e negli affidamenti di subappalti documentazione o dichiarazioni non veritiere;</w:t>
      </w:r>
    </w:p>
    <w:p w14:paraId="5F7488A5" w14:textId="79FAE671" w:rsidR="00732E65" w:rsidRDefault="00732E65"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essere iscritto nel casellario informatico tenuto dall’Osservatorio dell’ANAC per aver presentato false dichiarazioni o falsa documentazione nelle procedure di </w:t>
      </w:r>
      <w:r w:rsidR="00E934FA">
        <w:rPr>
          <w:rFonts w:ascii="Times New Roman" w:eastAsia="Times New Roman" w:hAnsi="Times New Roman"/>
          <w:sz w:val="18"/>
        </w:rPr>
        <w:t>procedura</w:t>
      </w:r>
      <w:r>
        <w:rPr>
          <w:rFonts w:ascii="Times New Roman" w:eastAsia="Times New Roman" w:hAnsi="Times New Roman"/>
          <w:sz w:val="18"/>
        </w:rPr>
        <w:t xml:space="preserve"> e negli affidamenti di subappalti. Il motivo di esclusione perdura fino a quando opera l'iscrizione nel casellario informatico;</w:t>
      </w:r>
    </w:p>
    <w:p w14:paraId="14AAFFFB" w14:textId="00B32A28" w:rsidR="00C61EDF"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essere iscritto nel casellario informatico tenuto dall’Osservatorio dell’ANAC per aver presentato false dichiarazioni o falsa documentazione nelle procedure di </w:t>
      </w:r>
      <w:r w:rsidR="00E934FA">
        <w:rPr>
          <w:rFonts w:ascii="Times New Roman" w:eastAsia="Times New Roman" w:hAnsi="Times New Roman"/>
          <w:sz w:val="18"/>
        </w:rPr>
        <w:t>procedura</w:t>
      </w:r>
      <w:r>
        <w:rPr>
          <w:rFonts w:ascii="Times New Roman" w:eastAsia="Times New Roman" w:hAnsi="Times New Roman"/>
          <w:sz w:val="18"/>
        </w:rPr>
        <w:t xml:space="preserve"> e negli affidamenti di subappalti. Il motivo di esclusione perdura fino a quando opera l'iscrizione nel casellario informatico;</w:t>
      </w:r>
    </w:p>
    <w:p w14:paraId="7F2AF215"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ai fini del rilascio dell'attestazione di qualificazione, per il periodo durante il quale perdura l'iscrizione;</w:t>
      </w:r>
    </w:p>
    <w:p w14:paraId="2D960EC9"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violato il divieto di intestazione fiduciaria di cui </w:t>
      </w:r>
      <w:hyperlink r:id="rId35" w:anchor="17" w:history="1">
        <w:r>
          <w:rPr>
            <w:rFonts w:ascii="Times New Roman" w:eastAsia="Times New Roman" w:hAnsi="Times New Roman"/>
            <w:sz w:val="18"/>
          </w:rPr>
          <w:t xml:space="preserve">all'articolo 17 della legge 19 marzo 1990, n. 55 </w:t>
        </w:r>
      </w:hyperlink>
      <w:r>
        <w:rPr>
          <w:rFonts w:ascii="Times New Roman" w:eastAsia="Times New Roman" w:hAnsi="Times New Roman"/>
          <w:sz w:val="18"/>
        </w:rPr>
        <w:t>(l'esclusione ha durata di un anno decorrente dall'accertamento definitivo della violazione e va comunque disposta se la violazione non è stata rimossa);</w:t>
      </w:r>
    </w:p>
    <w:p w14:paraId="70C1F1EF"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essere in regola con le norme che disciplinano il lavoro dei disabili di cui all’art. 17 della legge </w:t>
      </w:r>
      <w:hyperlink r:id="rId36" w:anchor="17" w:history="1">
        <w:r>
          <w:rPr>
            <w:rFonts w:ascii="Times New Roman" w:eastAsia="Times New Roman" w:hAnsi="Times New Roman"/>
            <w:sz w:val="18"/>
          </w:rPr>
          <w:t>12 marzo 1999, n. 68;</w:t>
        </w:r>
      </w:hyperlink>
    </w:p>
    <w:p w14:paraId="5B6B5183" w14:textId="77777777" w:rsidR="009B55C2" w:rsidRDefault="009B55C2"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stato vittima dei reati previsti e puniti dagli artt. 317 e 629 del codice penale aggravati ai sensi dell’art. 7 del D.L. n. 152/1991, convertito con modificazioni dalla Legge n. 203/1991;</w:t>
      </w:r>
    </w:p>
    <w:p w14:paraId="3F22F9D0" w14:textId="77777777" w:rsidR="009B55C2" w:rsidRPr="009B55C2" w:rsidRDefault="009B55C2" w:rsidP="00B14086">
      <w:pPr>
        <w:pStyle w:val="Paragrafoelenco"/>
        <w:spacing w:after="120" w:line="0" w:lineRule="atLeast"/>
        <w:ind w:left="0" w:right="-346"/>
        <w:jc w:val="center"/>
        <w:rPr>
          <w:rFonts w:ascii="Times New Roman" w:eastAsia="Times New Roman" w:hAnsi="Times New Roman"/>
          <w:b/>
          <w:i/>
          <w:sz w:val="18"/>
        </w:rPr>
      </w:pPr>
      <w:r w:rsidRPr="009B55C2">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m</w:t>
      </w:r>
      <w:r w:rsidRPr="009B55C2">
        <w:rPr>
          <w:rFonts w:ascii="Times New Roman" w:eastAsia="Times New Roman" w:hAnsi="Times New Roman"/>
          <w:b/>
          <w:i/>
          <w:sz w:val="18"/>
        </w:rPr>
        <w:t>)</w:t>
      </w:r>
    </w:p>
    <w:p w14:paraId="3BD677A1" w14:textId="77777777" w:rsidR="009B55C2" w:rsidRDefault="00FE0638" w:rsidP="00B14086">
      <w:pPr>
        <w:spacing w:line="233" w:lineRule="auto"/>
        <w:ind w:left="851"/>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1"/>
          <w:placeholder>
            <w:docPart w:val="2D0A0246B1F4486092CDD3C51191728E"/>
          </w:placeholder>
          <w:dropDownList>
            <w:listItem w:displayText="X" w:value="X"/>
            <w:listItem w:displayText=" " w:value="  "/>
          </w:dropDownList>
        </w:sdtPr>
        <w:sdtEndPr/>
        <w:sdtContent>
          <w:r w:rsidR="00B14086" w:rsidRP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m1) di essere stato vittima dei reati previsti e puniti dagli artt. 317 e 629 del codice penale aggravati ai sensi dell’art. 7 del D.L. n. 152/1991, convertito con modificazioni dalla Legge n. 203/1991, ed avere denunciato i fatti alla autorità giudiziaria;</w:t>
      </w:r>
    </w:p>
    <w:p w14:paraId="2DB837E0" w14:textId="77777777" w:rsidR="00B14086" w:rsidRDefault="00B14086" w:rsidP="00B14086">
      <w:pPr>
        <w:spacing w:line="233" w:lineRule="auto"/>
        <w:ind w:left="851"/>
        <w:jc w:val="both"/>
        <w:rPr>
          <w:rFonts w:ascii="Times New Roman" w:eastAsia="Times New Roman" w:hAnsi="Times New Roman"/>
          <w:sz w:val="18"/>
        </w:rPr>
      </w:pPr>
    </w:p>
    <w:p w14:paraId="0F4464CB" w14:textId="77777777" w:rsidR="00B14086" w:rsidRDefault="00FE0638" w:rsidP="00B14086">
      <w:pPr>
        <w:spacing w:line="235" w:lineRule="auto"/>
        <w:ind w:left="847" w:firstLine="14"/>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4"/>
          <w:placeholder>
            <w:docPart w:val="28613D8F6CBB44D0B88C13BF3333BC87"/>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m2) di essere stato vittima dei reati previsti e puniti dagli artt. 317 e 629 del codice penale aggravati ai sensi dell’art. 7 del D.L. n. 152/1991, convertito con modificazioni dalla Legge n. 203/1991, e di non avere denunciato i fatti alla autorità giudiziaria, ricorrendo i casi previsti dall’art. 4, comma 1, della Legge n. 689/1981;</w:t>
      </w:r>
    </w:p>
    <w:p w14:paraId="4DDB801C" w14:textId="77777777" w:rsidR="00B14086" w:rsidRDefault="00B14086" w:rsidP="00B14086">
      <w:pPr>
        <w:spacing w:line="233" w:lineRule="auto"/>
        <w:ind w:left="851"/>
        <w:jc w:val="both"/>
        <w:rPr>
          <w:rFonts w:ascii="Times New Roman" w:eastAsia="Times New Roman" w:hAnsi="Times New Roman"/>
          <w:sz w:val="18"/>
        </w:rPr>
      </w:pPr>
    </w:p>
    <w:p w14:paraId="78CE8D22" w14:textId="77777777" w:rsidR="002968F7" w:rsidRPr="00732E65" w:rsidRDefault="00B14086"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rispetto ad un altro partecipante alla medesima procedura di affidamento, in una situazione di controllo di cui </w:t>
      </w:r>
      <w:hyperlink r:id="rId37" w:anchor="2359" w:history="1">
        <w:r>
          <w:rPr>
            <w:rFonts w:ascii="Times New Roman" w:eastAsia="Times New Roman" w:hAnsi="Times New Roman"/>
            <w:sz w:val="18"/>
          </w:rPr>
          <w:t xml:space="preserve">all'articolo 2359 del codice civile </w:t>
        </w:r>
      </w:hyperlink>
      <w:r>
        <w:rPr>
          <w:rFonts w:ascii="Times New Roman" w:eastAsia="Times New Roman" w:hAnsi="Times New Roman"/>
          <w:sz w:val="18"/>
        </w:rPr>
        <w:t>o in una qualsiasi relazione, anche di fatto, se la situazione di controllo o la relazione comporti che le offerte sono imputabili ad un unico centro decisionale.</w:t>
      </w:r>
    </w:p>
    <w:p w14:paraId="27093ED3" w14:textId="77777777" w:rsidR="00D0294F" w:rsidRDefault="00D0294F" w:rsidP="00B14086">
      <w:pPr>
        <w:spacing w:line="20" w:lineRule="exact"/>
        <w:jc w:val="both"/>
        <w:rPr>
          <w:rFonts w:ascii="Times New Roman" w:eastAsia="Times New Roman" w:hAnsi="Times New Roman"/>
          <w:sz w:val="18"/>
        </w:rPr>
      </w:pPr>
    </w:p>
    <w:p w14:paraId="28BBE6AA" w14:textId="77777777" w:rsidR="00322FE0" w:rsidRDefault="00FE0638" w:rsidP="00322FE0">
      <w:pPr>
        <w:numPr>
          <w:ilvl w:val="0"/>
          <w:numId w:val="9"/>
        </w:numPr>
        <w:spacing w:line="238" w:lineRule="auto"/>
        <w:ind w:left="287" w:hanging="287"/>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5"/>
          <w:placeholder>
            <w:docPart w:val="32972D293D1E459A85A54C29989F717A"/>
          </w:placeholder>
          <w:dropDownList>
            <w:listItem w:displayText="X" w:value="X"/>
            <w:listItem w:displayText=" " w:value="  "/>
          </w:dropDownList>
        </w:sdtPr>
        <w:sdtEndPr/>
        <w:sdtContent>
          <w:r w:rsidR="00436160">
            <w:rPr>
              <w:rFonts w:ascii="Times New Roman" w:eastAsia="Times New Roman" w:hAnsi="Times New Roman"/>
              <w:sz w:val="18"/>
              <w:bdr w:val="single" w:sz="4" w:space="0" w:color="auto"/>
            </w:rPr>
            <w:t xml:space="preserve"> </w:t>
          </w:r>
        </w:sdtContent>
      </w:sdt>
      <w:r w:rsidR="00322FE0">
        <w:rPr>
          <w:rFonts w:ascii="Times New Roman" w:eastAsia="Times New Roman" w:hAnsi="Times New Roman"/>
          <w:sz w:val="18"/>
        </w:rPr>
        <w:t xml:space="preserve"> limitatamente alle ipotesi previste al punto B) (art. 80, comma 1) in cui la sentenza definitiva abbia imposto una pena detentiva non superiore a 18 mesi ovvero abbia riconosciuto l'attenuante della collaborazione come definita per le singole fattispecie di reato, o al punto E) (art. 80, comma 5), di provvedere a provare di aver risarcito o di essersi impegnato a risarcire qualunque danno causato dal reato o dall'illecito e di aver adottato provvedimenti concreti di carattere tecnico, organizzativo e relativi al personale idonei a prevenire ulteriori reati o illeciti (art. 80, comma 7) (in tali casi spetta alla stazione appaltante giudicare se le misure adottate siano sufficienti a non determinare l’esclusione dell'operatore economico; viceversa dell'esclusione viene data motivata comunicazione all'operatore economico - art. 80, comma 8);</w:t>
      </w:r>
    </w:p>
    <w:p w14:paraId="4B8CE292" w14:textId="77777777" w:rsidR="00322FE0" w:rsidRDefault="00322FE0" w:rsidP="00322FE0">
      <w:pPr>
        <w:spacing w:line="3" w:lineRule="exact"/>
        <w:rPr>
          <w:rFonts w:ascii="Times New Roman" w:eastAsia="Times New Roman" w:hAnsi="Times New Roman"/>
          <w:sz w:val="18"/>
        </w:rPr>
      </w:pPr>
    </w:p>
    <w:p w14:paraId="76DCDA92" w14:textId="77777777" w:rsidR="00322FE0" w:rsidRDefault="00322FE0" w:rsidP="00F06A44">
      <w:pPr>
        <w:spacing w:after="120" w:line="0" w:lineRule="atLeast"/>
        <w:ind w:left="289"/>
        <w:jc w:val="center"/>
        <w:rPr>
          <w:rFonts w:ascii="Times New Roman" w:eastAsia="Times New Roman" w:hAnsi="Times New Roman"/>
          <w:sz w:val="18"/>
        </w:rPr>
      </w:pPr>
      <w:r>
        <w:rPr>
          <w:rFonts w:ascii="Times New Roman" w:eastAsia="Times New Roman" w:hAnsi="Times New Roman"/>
          <w:sz w:val="18"/>
        </w:rPr>
        <w:t>[</w:t>
      </w:r>
      <w:r w:rsidRPr="00322FE0">
        <w:rPr>
          <w:rFonts w:ascii="Times New Roman" w:eastAsia="Times New Roman" w:hAnsi="Times New Roman"/>
          <w:b/>
          <w:sz w:val="18"/>
          <w:u w:val="single"/>
        </w:rPr>
        <w:t>N</w:t>
      </w:r>
      <w:r w:rsidRPr="00322FE0">
        <w:rPr>
          <w:rFonts w:ascii="Times New Roman" w:eastAsia="Times New Roman" w:hAnsi="Times New Roman"/>
          <w:b/>
          <w:sz w:val="13"/>
          <w:u w:val="single"/>
        </w:rPr>
        <w:t>ON BARRARE</w:t>
      </w:r>
      <w:r>
        <w:rPr>
          <w:rFonts w:ascii="Times New Roman" w:eastAsia="Times New Roman" w:hAnsi="Times New Roman"/>
          <w:b/>
          <w:sz w:val="13"/>
        </w:rPr>
        <w:t xml:space="preserve"> QUALORA NON RICORRANO LE IPOTESI PREVISTE DAL PRESENTE PUNTO</w:t>
      </w:r>
      <w:r>
        <w:rPr>
          <w:rFonts w:ascii="Times New Roman" w:eastAsia="Times New Roman" w:hAnsi="Times New Roman"/>
          <w:sz w:val="18"/>
        </w:rPr>
        <w:t xml:space="preserve"> </w:t>
      </w:r>
      <w:r>
        <w:rPr>
          <w:rFonts w:ascii="Times New Roman" w:eastAsia="Times New Roman" w:hAnsi="Times New Roman"/>
          <w:b/>
          <w:sz w:val="18"/>
        </w:rPr>
        <w:t>F</w:t>
      </w:r>
      <w:r>
        <w:rPr>
          <w:rFonts w:ascii="Times New Roman" w:eastAsia="Times New Roman" w:hAnsi="Times New Roman"/>
          <w:sz w:val="18"/>
        </w:rPr>
        <w:t>]</w:t>
      </w:r>
    </w:p>
    <w:p w14:paraId="11BA0396" w14:textId="77777777" w:rsidR="00D0294F" w:rsidRDefault="00D0294F">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non si è avvalso dei piani individuali di emersione di cui all’art. 1-bis, comma 14, della L. 383 del 18.10.2001, come sostituito dal D.L. n. 210 del 25.09.2002, convertito, con modificazioni, dalla L. n. 266 del 22.11.2002 oppure, qualora si sia avvalso di tali piani, che i medesimi si sono conclusi;</w:t>
      </w:r>
    </w:p>
    <w:p w14:paraId="28283E60" w14:textId="77777777" w:rsidR="00D0294F" w:rsidRDefault="00D0294F" w:rsidP="0003332A">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l’impresa è iscritta nel registro delle imprese della Camera di Commercio di</w:t>
      </w:r>
      <w:r w:rsidR="00271652">
        <w:rPr>
          <w:rFonts w:ascii="Times New Roman" w:eastAsia="Times New Roman" w:hAnsi="Times New Roman"/>
          <w:sz w:val="18"/>
        </w:rPr>
        <w:t xml:space="preserve"> </w:t>
      </w:r>
      <w:sdt>
        <w:sdtPr>
          <w:rPr>
            <w:rStyle w:val="Stile2"/>
          </w:rPr>
          <w:id w:val="89019173"/>
          <w:placeholder>
            <w:docPart w:val="6E5553987E3848E7AC09C395EFEC5793"/>
          </w:placeholder>
          <w:text w:multiLine="1"/>
        </w:sdtPr>
        <w:sdtEndPr>
          <w:rPr>
            <w:rStyle w:val="Stile2"/>
          </w:rPr>
        </w:sdtEndPr>
        <w:sdtContent>
          <w:r w:rsidR="00271652" w:rsidRPr="00115F3F">
            <w:rPr>
              <w:rStyle w:val="Stile2"/>
            </w:rPr>
            <w:t xml:space="preserve"> </w:t>
          </w:r>
        </w:sdtContent>
      </w:sdt>
      <w:r w:rsidR="00115F3F">
        <w:rPr>
          <w:rFonts w:ascii="Times New Roman" w:eastAsia="Times New Roman" w:hAnsi="Times New Roman"/>
          <w:sz w:val="18"/>
        </w:rPr>
        <w:t xml:space="preserve">  </w:t>
      </w:r>
      <w:r w:rsidR="006E0D6B">
        <w:rPr>
          <w:rFonts w:ascii="Times New Roman" w:eastAsia="Times New Roman" w:hAnsi="Times New Roman"/>
          <w:sz w:val="18"/>
        </w:rPr>
        <w:t xml:space="preserve">per attività </w:t>
      </w:r>
      <w:r>
        <w:rPr>
          <w:rFonts w:ascii="Times New Roman" w:eastAsia="Times New Roman" w:hAnsi="Times New Roman"/>
          <w:sz w:val="18"/>
        </w:rPr>
        <w:t>corrispondenti ai</w:t>
      </w:r>
      <w:r w:rsidR="00115F3F">
        <w:rPr>
          <w:rFonts w:ascii="Times New Roman" w:eastAsia="Times New Roman" w:hAnsi="Times New Roman"/>
          <w:sz w:val="18"/>
        </w:rPr>
        <w:t xml:space="preserve"> </w:t>
      </w:r>
      <w:r>
        <w:rPr>
          <w:rFonts w:ascii="Times New Roman" w:eastAsia="Times New Roman" w:hAnsi="Times New Roman"/>
          <w:sz w:val="18"/>
        </w:rPr>
        <w:t>lavori da eseguire, ovvero in quanto cooperativa o consorzio di cooperative, di essere iscritto rispettivamente nel Registro Prefettizio</w:t>
      </w:r>
      <w:r w:rsidR="00115F3F">
        <w:rPr>
          <w:rFonts w:ascii="Times New Roman" w:eastAsia="Times New Roman" w:hAnsi="Times New Roman"/>
          <w:sz w:val="18"/>
        </w:rPr>
        <w:t xml:space="preserve"> </w:t>
      </w:r>
      <w:r>
        <w:rPr>
          <w:rFonts w:ascii="Times New Roman" w:eastAsia="Times New Roman" w:hAnsi="Times New Roman"/>
          <w:sz w:val="18"/>
        </w:rPr>
        <w:t>o nello Schedario Generale della cooperazione</w:t>
      </w:r>
      <w:r w:rsidR="00271652">
        <w:rPr>
          <w:rFonts w:ascii="Times New Roman" w:eastAsia="Times New Roman" w:hAnsi="Times New Roman"/>
          <w:sz w:val="18"/>
        </w:rPr>
        <w:t xml:space="preserve"> </w:t>
      </w:r>
      <w:sdt>
        <w:sdtPr>
          <w:rPr>
            <w:rStyle w:val="Stile2"/>
          </w:rPr>
          <w:id w:val="89019175"/>
          <w:placeholder>
            <w:docPart w:val="7B4A565A6CC64A9EB44F4B1203296333"/>
          </w:placeholder>
          <w:text w:multiLine="1"/>
        </w:sdtPr>
        <w:sdtEndPr>
          <w:rPr>
            <w:rStyle w:val="Stile2"/>
          </w:rPr>
        </w:sdtEndPr>
        <w:sdtContent>
          <w:r w:rsidR="00271652" w:rsidRPr="00115F3F">
            <w:rPr>
              <w:rStyle w:val="Stile2"/>
            </w:rPr>
            <w:t xml:space="preserve"> </w:t>
          </w:r>
        </w:sdtContent>
      </w:sdt>
      <w:r>
        <w:rPr>
          <w:rFonts w:ascii="Times New Roman" w:eastAsia="Times New Roman" w:hAnsi="Times New Roman"/>
          <w:b/>
          <w:sz w:val="10"/>
        </w:rPr>
        <w:t xml:space="preserve"> </w:t>
      </w:r>
      <w:r>
        <w:rPr>
          <w:rFonts w:ascii="Times New Roman" w:eastAsia="Times New Roman" w:hAnsi="Times New Roman"/>
          <w:sz w:val="18"/>
        </w:rPr>
        <w:t>e che i dati dell’iscrizione sono i seguenti:</w:t>
      </w:r>
    </w:p>
    <w:p w14:paraId="2AEDBB26" w14:textId="77777777" w:rsidR="00D0294F" w:rsidRDefault="00D0294F">
      <w:pPr>
        <w:spacing w:line="2" w:lineRule="exact"/>
        <w:rPr>
          <w:rFonts w:ascii="Times New Roman" w:eastAsia="Times New Roman" w:hAnsi="Times New Roman"/>
          <w:sz w:val="18"/>
        </w:rPr>
      </w:pPr>
    </w:p>
    <w:p w14:paraId="7D316536" w14:textId="77777777" w:rsidR="00D0294F" w:rsidRDefault="00D0294F" w:rsidP="00760B2B">
      <w:pPr>
        <w:spacing w:line="0" w:lineRule="atLeast"/>
        <w:jc w:val="center"/>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per le ditte con sede in uno Stato straniero, indicare i dati di iscrizione nell’Albo o Lista ufficiale dello Stato di appartenenza</w:t>
      </w:r>
      <w:r>
        <w:rPr>
          <w:rFonts w:ascii="Times New Roman" w:eastAsia="Times New Roman" w:hAnsi="Times New Roman"/>
          <w:sz w:val="16"/>
        </w:rPr>
        <w:t>):</w:t>
      </w:r>
    </w:p>
    <w:p w14:paraId="6B04C299" w14:textId="77777777" w:rsidR="00D0294F" w:rsidRDefault="00D0294F">
      <w:pPr>
        <w:spacing w:line="119" w:lineRule="exact"/>
        <w:rPr>
          <w:rFonts w:ascii="Times New Roman" w:eastAsia="Times New Roman" w:hAnsi="Times New Roman"/>
          <w:sz w:val="18"/>
        </w:rPr>
      </w:pPr>
    </w:p>
    <w:p w14:paraId="30AA5CB2"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n. di iscrizione</w:t>
      </w:r>
      <w:r w:rsidR="00760B2B">
        <w:rPr>
          <w:rFonts w:ascii="Times New Roman" w:eastAsia="Times New Roman" w:hAnsi="Times New Roman"/>
          <w:sz w:val="18"/>
        </w:rPr>
        <w:t xml:space="preserve"> </w:t>
      </w:r>
      <w:sdt>
        <w:sdtPr>
          <w:rPr>
            <w:rStyle w:val="Stile2"/>
          </w:rPr>
          <w:id w:val="89019176"/>
          <w:placeholder>
            <w:docPart w:val="FD9B535EB30547FBAD1DD3ADA10A1276"/>
          </w:placeholder>
          <w:showingPlcHdr/>
          <w:text w:multiLine="1"/>
        </w:sdtPr>
        <w:sdtEndPr>
          <w:rPr>
            <w:rStyle w:val="Stile2"/>
          </w:rPr>
        </w:sdtEndPr>
        <w:sdtContent>
          <w:r w:rsidR="00436160" w:rsidRPr="00763B6A">
            <w:rPr>
              <w:rStyle w:val="Testosegnaposto"/>
            </w:rPr>
            <w:t>Fare clic qui per immettere testo.</w:t>
          </w:r>
        </w:sdtContent>
      </w:sdt>
      <w:r w:rsidR="00760B2B" w:rsidRPr="00760B2B">
        <w:rPr>
          <w:rFonts w:ascii="Times New Roman" w:eastAsia="Times New Roman" w:hAnsi="Times New Roman"/>
          <w:sz w:val="18"/>
        </w:rPr>
        <w:t>;</w:t>
      </w:r>
    </w:p>
    <w:p w14:paraId="12B2EEE9"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lastRenderedPageBreak/>
        <w:t>data di iscrizione</w:t>
      </w:r>
      <w:r w:rsidR="00760B2B">
        <w:rPr>
          <w:rFonts w:ascii="Times New Roman" w:eastAsia="Times New Roman" w:hAnsi="Times New Roman"/>
          <w:sz w:val="18"/>
        </w:rPr>
        <w:t xml:space="preserve"> </w:t>
      </w:r>
      <w:sdt>
        <w:sdtPr>
          <w:rPr>
            <w:rStyle w:val="Stile2"/>
          </w:rPr>
          <w:id w:val="89019177"/>
          <w:placeholder>
            <w:docPart w:val="88E74E3B51064574AB35A27984EFB429"/>
          </w:placeholder>
          <w:text w:multiLine="1"/>
        </w:sdtPr>
        <w:sdtEndPr>
          <w:rPr>
            <w:rStyle w:val="Stile2"/>
          </w:rPr>
        </w:sdtEndPr>
        <w:sdtContent>
          <w:r w:rsidR="00760B2B" w:rsidRPr="00115F3F">
            <w:rPr>
              <w:rStyle w:val="Stile2"/>
            </w:rPr>
            <w:t xml:space="preserve"> </w:t>
          </w:r>
        </w:sdtContent>
      </w:sdt>
      <w:r w:rsidR="00760B2B" w:rsidRPr="00760B2B">
        <w:rPr>
          <w:rFonts w:ascii="Times New Roman" w:eastAsia="Times New Roman" w:hAnsi="Times New Roman"/>
          <w:sz w:val="18"/>
        </w:rPr>
        <w:t>;</w:t>
      </w:r>
    </w:p>
    <w:p w14:paraId="758416BD"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R.E.A. n.</w:t>
      </w:r>
      <w:r w:rsidR="00760B2B">
        <w:rPr>
          <w:rFonts w:ascii="Times New Roman" w:eastAsia="Times New Roman" w:hAnsi="Times New Roman"/>
          <w:sz w:val="18"/>
        </w:rPr>
        <w:t xml:space="preserve"> </w:t>
      </w:r>
      <w:sdt>
        <w:sdtPr>
          <w:rPr>
            <w:rStyle w:val="Stile2"/>
          </w:rPr>
          <w:id w:val="89019178"/>
          <w:placeholder>
            <w:docPart w:val="D7200E71281E4D52A75BB56C40722096"/>
          </w:placeholder>
          <w:text w:multiLine="1"/>
        </w:sdtPr>
        <w:sdtEndPr>
          <w:rPr>
            <w:rStyle w:val="Stile2"/>
          </w:rPr>
        </w:sdtEndPr>
        <w:sdtContent>
          <w:r w:rsidR="00760B2B" w:rsidRPr="00115F3F">
            <w:rPr>
              <w:rStyle w:val="Stile2"/>
            </w:rPr>
            <w:t xml:space="preserve"> </w:t>
          </w:r>
        </w:sdtContent>
      </w:sdt>
      <w:r w:rsidR="00760B2B">
        <w:rPr>
          <w:rFonts w:ascii="Times New Roman" w:eastAsia="Times New Roman" w:hAnsi="Times New Roman"/>
          <w:sz w:val="10"/>
        </w:rPr>
        <w:t xml:space="preserve"> </w:t>
      </w:r>
      <w:r w:rsidR="00760B2B" w:rsidRPr="00760B2B">
        <w:rPr>
          <w:rFonts w:ascii="Times New Roman" w:eastAsia="Times New Roman" w:hAnsi="Times New Roman"/>
          <w:sz w:val="18"/>
          <w:szCs w:val="18"/>
        </w:rPr>
        <w:t>.</w:t>
      </w:r>
    </w:p>
    <w:p w14:paraId="67695668" w14:textId="77777777" w:rsidR="00D0294F" w:rsidRDefault="00D0294F">
      <w:pPr>
        <w:spacing w:line="132" w:lineRule="exact"/>
        <w:rPr>
          <w:rFonts w:ascii="Times New Roman" w:eastAsia="Times New Roman" w:hAnsi="Times New Roman"/>
          <w:sz w:val="18"/>
        </w:rPr>
      </w:pPr>
    </w:p>
    <w:p w14:paraId="4F24B676" w14:textId="77777777" w:rsidR="00D0294F" w:rsidRDefault="00D0294F" w:rsidP="00494B8B">
      <w:pPr>
        <w:numPr>
          <w:ilvl w:val="0"/>
          <w:numId w:val="23"/>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che i legali rappresentanti della impresa e coloro che legittimamente possono impegnarla sono: indicare i nominativi, ed esatte generalità (cognome, nome, luogo di nascita, C.F) del </w:t>
      </w:r>
      <w:r>
        <w:rPr>
          <w:rFonts w:ascii="Times New Roman" w:eastAsia="Times New Roman" w:hAnsi="Times New Roman"/>
          <w:b/>
          <w:sz w:val="18"/>
          <w:u w:val="single"/>
        </w:rPr>
        <w:t>Titolare</w:t>
      </w:r>
      <w:r>
        <w:rPr>
          <w:rFonts w:ascii="Times New Roman" w:eastAsia="Times New Roman" w:hAnsi="Times New Roman"/>
          <w:sz w:val="18"/>
        </w:rPr>
        <w:t xml:space="preserve"> se si tratta di impresa individuale; di </w:t>
      </w:r>
      <w:r>
        <w:rPr>
          <w:rFonts w:ascii="Times New Roman" w:eastAsia="Times New Roman" w:hAnsi="Times New Roman"/>
          <w:b/>
          <w:sz w:val="18"/>
        </w:rPr>
        <w:t>tutti i</w:t>
      </w:r>
      <w:r>
        <w:rPr>
          <w:rFonts w:ascii="Times New Roman" w:eastAsia="Times New Roman" w:hAnsi="Times New Roman"/>
          <w:sz w:val="18"/>
        </w:rPr>
        <w:t xml:space="preserve"> </w:t>
      </w:r>
      <w:r>
        <w:rPr>
          <w:rFonts w:ascii="Times New Roman" w:eastAsia="Times New Roman" w:hAnsi="Times New Roman"/>
          <w:b/>
          <w:sz w:val="18"/>
          <w:u w:val="single"/>
        </w:rPr>
        <w:t>Soci</w:t>
      </w:r>
      <w:r>
        <w:rPr>
          <w:rFonts w:ascii="Times New Roman" w:eastAsia="Times New Roman" w:hAnsi="Times New Roman"/>
          <w:sz w:val="18"/>
        </w:rPr>
        <w:t xml:space="preserve"> se si tratta di società in nome collettivo; dei </w:t>
      </w:r>
      <w:r>
        <w:rPr>
          <w:rFonts w:ascii="Times New Roman" w:eastAsia="Times New Roman" w:hAnsi="Times New Roman"/>
          <w:b/>
          <w:sz w:val="18"/>
          <w:u w:val="single"/>
        </w:rPr>
        <w:t>Soci accomandatari</w:t>
      </w:r>
      <w:r>
        <w:rPr>
          <w:rFonts w:ascii="Times New Roman" w:eastAsia="Times New Roman" w:hAnsi="Times New Roman"/>
          <w:sz w:val="18"/>
        </w:rPr>
        <w:t xml:space="preserve"> se di tratta di società in accomandita semplice; per le altre società indicare i </w:t>
      </w:r>
      <w:r>
        <w:rPr>
          <w:rFonts w:ascii="Times New Roman" w:eastAsia="Times New Roman" w:hAnsi="Times New Roman"/>
          <w:b/>
          <w:sz w:val="18"/>
        </w:rPr>
        <w:t>componenti</w:t>
      </w:r>
      <w:r>
        <w:rPr>
          <w:rFonts w:ascii="Times New Roman" w:eastAsia="Times New Roman" w:hAnsi="Times New Roman"/>
          <w:sz w:val="18"/>
        </w:rPr>
        <w:t xml:space="preserve"> </w:t>
      </w:r>
      <w:r>
        <w:rPr>
          <w:rFonts w:ascii="Times New Roman" w:eastAsia="Times New Roman" w:hAnsi="Times New Roman"/>
          <w:b/>
          <w:sz w:val="18"/>
        </w:rPr>
        <w:t>del consiglio di amministrazion</w:t>
      </w:r>
      <w:r>
        <w:rPr>
          <w:rFonts w:ascii="Times New Roman" w:eastAsia="Times New Roman" w:hAnsi="Times New Roman"/>
          <w:sz w:val="18"/>
        </w:rPr>
        <w:t>e muniti di poteri di rappresentanza, ivi compresi institori e procuratori generali, i membri degli organi</w:t>
      </w:r>
      <w:r>
        <w:rPr>
          <w:rFonts w:ascii="Times New Roman" w:eastAsia="Times New Roman" w:hAnsi="Times New Roman"/>
          <w:b/>
          <w:sz w:val="18"/>
        </w:rPr>
        <w:t xml:space="preserve"> </w:t>
      </w:r>
      <w:r>
        <w:rPr>
          <w:rFonts w:ascii="Times New Roman" w:eastAsia="Times New Roman" w:hAnsi="Times New Roman"/>
          <w:sz w:val="18"/>
        </w:rPr>
        <w:t>con poteri di direzione o di vigilanza, i soggetti muniti di poteri di rappresentanza, direzione o controllo, il socio unico o il socio di maggioranza in caso di società con meno di quattro soci.</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03332A" w14:paraId="52064C2A" w14:textId="77777777" w:rsidTr="0003332A">
        <w:trPr>
          <w:trHeight w:val="243"/>
        </w:trPr>
        <w:tc>
          <w:tcPr>
            <w:tcW w:w="2430" w:type="dxa"/>
          </w:tcPr>
          <w:p w14:paraId="4E78AF2C"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06E510D1"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CC2CFA2"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78A44C0B"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Carica ricoperta</w:t>
            </w:r>
          </w:p>
        </w:tc>
      </w:tr>
      <w:tr w:rsidR="0003332A" w14:paraId="748F74C6" w14:textId="77777777" w:rsidTr="0003332A">
        <w:trPr>
          <w:trHeight w:val="243"/>
        </w:trPr>
        <w:tc>
          <w:tcPr>
            <w:tcW w:w="2430" w:type="dxa"/>
          </w:tcPr>
          <w:p w14:paraId="56A4BEFF" w14:textId="77777777" w:rsidR="0003332A" w:rsidRDefault="00FE0638" w:rsidP="0003332A">
            <w:pPr>
              <w:spacing w:line="235" w:lineRule="auto"/>
              <w:jc w:val="both"/>
              <w:rPr>
                <w:rFonts w:ascii="Times New Roman" w:eastAsia="Times New Roman" w:hAnsi="Times New Roman"/>
                <w:sz w:val="18"/>
              </w:rPr>
            </w:pPr>
            <w:sdt>
              <w:sdtPr>
                <w:rPr>
                  <w:rStyle w:val="Stile2"/>
                </w:rPr>
                <w:id w:val="89019199"/>
                <w:placeholder>
                  <w:docPart w:val="BED4F8021DC14153A9E37FCCA09AA9F0"/>
                </w:placeholder>
                <w:text w:multiLine="1"/>
              </w:sdtPr>
              <w:sdtEndPr>
                <w:rPr>
                  <w:rStyle w:val="Stile2"/>
                </w:rPr>
              </w:sdtEndPr>
              <w:sdtContent>
                <w:r w:rsidR="00886400" w:rsidRPr="00115F3F">
                  <w:rPr>
                    <w:rStyle w:val="Stile2"/>
                  </w:rPr>
                  <w:t xml:space="preserve"> </w:t>
                </w:r>
              </w:sdtContent>
            </w:sdt>
          </w:p>
        </w:tc>
        <w:tc>
          <w:tcPr>
            <w:tcW w:w="2430" w:type="dxa"/>
          </w:tcPr>
          <w:p w14:paraId="09403161" w14:textId="77777777" w:rsidR="0003332A" w:rsidRDefault="00FE0638" w:rsidP="0003332A">
            <w:pPr>
              <w:spacing w:line="235" w:lineRule="auto"/>
              <w:jc w:val="both"/>
              <w:rPr>
                <w:rFonts w:ascii="Times New Roman" w:eastAsia="Times New Roman" w:hAnsi="Times New Roman"/>
                <w:sz w:val="18"/>
              </w:rPr>
            </w:pPr>
            <w:sdt>
              <w:sdtPr>
                <w:rPr>
                  <w:rStyle w:val="Stile2"/>
                </w:rPr>
                <w:id w:val="89019200"/>
                <w:placeholder>
                  <w:docPart w:val="A595528FE4684A90AC91EBE059F4677B"/>
                </w:placeholder>
                <w:text w:multiLine="1"/>
              </w:sdtPr>
              <w:sdtEndPr>
                <w:rPr>
                  <w:rStyle w:val="Stile2"/>
                </w:rPr>
              </w:sdtEndPr>
              <w:sdtContent>
                <w:r w:rsidR="00886400" w:rsidRPr="00115F3F">
                  <w:rPr>
                    <w:rStyle w:val="Stile2"/>
                  </w:rPr>
                  <w:t xml:space="preserve"> </w:t>
                </w:r>
              </w:sdtContent>
            </w:sdt>
          </w:p>
        </w:tc>
        <w:tc>
          <w:tcPr>
            <w:tcW w:w="2794" w:type="dxa"/>
          </w:tcPr>
          <w:p w14:paraId="7EB30990" w14:textId="77777777" w:rsidR="0003332A" w:rsidRDefault="00FE0638" w:rsidP="0003332A">
            <w:pPr>
              <w:spacing w:line="235" w:lineRule="auto"/>
              <w:jc w:val="both"/>
              <w:rPr>
                <w:rFonts w:ascii="Times New Roman" w:eastAsia="Times New Roman" w:hAnsi="Times New Roman"/>
                <w:sz w:val="18"/>
              </w:rPr>
            </w:pPr>
            <w:sdt>
              <w:sdtPr>
                <w:rPr>
                  <w:rStyle w:val="Stile2"/>
                </w:rPr>
                <w:id w:val="89019201"/>
                <w:placeholder>
                  <w:docPart w:val="B58265DBCFA54824ACC96C6480DB58A4"/>
                </w:placeholder>
                <w:text w:multiLine="1"/>
              </w:sdtPr>
              <w:sdtEndPr>
                <w:rPr>
                  <w:rStyle w:val="Stile2"/>
                </w:rPr>
              </w:sdtEndPr>
              <w:sdtContent>
                <w:r w:rsidR="00886400" w:rsidRPr="00115F3F">
                  <w:rPr>
                    <w:rStyle w:val="Stile2"/>
                  </w:rPr>
                  <w:t xml:space="preserve"> </w:t>
                </w:r>
              </w:sdtContent>
            </w:sdt>
          </w:p>
        </w:tc>
        <w:tc>
          <w:tcPr>
            <w:tcW w:w="1985" w:type="dxa"/>
          </w:tcPr>
          <w:p w14:paraId="3582C369" w14:textId="77777777" w:rsidR="0003332A" w:rsidRDefault="00FE0638" w:rsidP="0003332A">
            <w:pPr>
              <w:spacing w:line="235" w:lineRule="auto"/>
              <w:jc w:val="both"/>
              <w:rPr>
                <w:rFonts w:ascii="Times New Roman" w:eastAsia="Times New Roman" w:hAnsi="Times New Roman"/>
                <w:sz w:val="18"/>
              </w:rPr>
            </w:pPr>
            <w:sdt>
              <w:sdtPr>
                <w:rPr>
                  <w:rStyle w:val="Stile2"/>
                </w:rPr>
                <w:id w:val="89019202"/>
                <w:placeholder>
                  <w:docPart w:val="27E94C166FE04B71A0B115AA4A6581EF"/>
                </w:placeholder>
                <w:text w:multiLine="1"/>
              </w:sdtPr>
              <w:sdtEndPr>
                <w:rPr>
                  <w:rStyle w:val="Stile2"/>
                </w:rPr>
              </w:sdtEndPr>
              <w:sdtContent>
                <w:r w:rsidR="00886400" w:rsidRPr="00115F3F">
                  <w:rPr>
                    <w:rStyle w:val="Stile2"/>
                  </w:rPr>
                  <w:t xml:space="preserve"> </w:t>
                </w:r>
              </w:sdtContent>
            </w:sdt>
          </w:p>
        </w:tc>
      </w:tr>
    </w:tbl>
    <w:p w14:paraId="3E7FC3C5" w14:textId="77777777" w:rsidR="00D0294F" w:rsidRDefault="00D0294F">
      <w:pPr>
        <w:spacing w:line="105" w:lineRule="exact"/>
        <w:rPr>
          <w:rFonts w:ascii="Times New Roman" w:eastAsia="Times New Roman" w:hAnsi="Times New Roman"/>
          <w:sz w:val="18"/>
        </w:rPr>
      </w:pPr>
    </w:p>
    <w:p w14:paraId="46862F83" w14:textId="77777777" w:rsidR="00D0294F" w:rsidRDefault="00D0294F" w:rsidP="00494B8B">
      <w:pPr>
        <w:spacing w:line="200" w:lineRule="exact"/>
        <w:ind w:left="284"/>
        <w:rPr>
          <w:rFonts w:ascii="Times New Roman" w:eastAsia="Times New Roman" w:hAnsi="Times New Roman"/>
          <w:sz w:val="18"/>
        </w:rPr>
      </w:pPr>
      <w:bookmarkStart w:id="2" w:name="page6"/>
      <w:bookmarkEnd w:id="2"/>
      <w:r>
        <w:rPr>
          <w:rFonts w:ascii="Times New Roman" w:eastAsia="Times New Roman" w:hAnsi="Times New Roman"/>
          <w:sz w:val="16"/>
        </w:rPr>
        <w:t>A</w:t>
      </w:r>
      <w:r>
        <w:rPr>
          <w:rFonts w:ascii="Times New Roman" w:eastAsia="Times New Roman" w:hAnsi="Times New Roman"/>
          <w:sz w:val="18"/>
        </w:rPr>
        <w:t>llegare, se presenti, elenco di ulteriori i legali rappresentanti della impresa e coloro che legittimamente possono impegnarla</w:t>
      </w:r>
      <w:r w:rsidR="00494B8B">
        <w:rPr>
          <w:rFonts w:ascii="Times New Roman" w:eastAsia="Times New Roman" w:hAnsi="Times New Roman"/>
          <w:sz w:val="18"/>
        </w:rPr>
        <w:t>;</w:t>
      </w:r>
    </w:p>
    <w:p w14:paraId="24D9915A" w14:textId="77777777" w:rsidR="00D0294F" w:rsidRDefault="00D0294F">
      <w:pPr>
        <w:spacing w:line="119" w:lineRule="exact"/>
        <w:rPr>
          <w:rFonts w:ascii="Times New Roman" w:eastAsia="Times New Roman" w:hAnsi="Times New Roman"/>
        </w:rPr>
      </w:pPr>
    </w:p>
    <w:p w14:paraId="49A9FE97" w14:textId="77777777" w:rsidR="00D0294F" w:rsidRDefault="00D0294F" w:rsidP="00494B8B">
      <w:pPr>
        <w:numPr>
          <w:ilvl w:val="0"/>
          <w:numId w:val="24"/>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che il/i </w:t>
      </w:r>
      <w:r>
        <w:rPr>
          <w:rFonts w:ascii="Times New Roman" w:eastAsia="Times New Roman" w:hAnsi="Times New Roman"/>
          <w:b/>
          <w:sz w:val="18"/>
        </w:rPr>
        <w:t>Direttore/i tecnico/i</w:t>
      </w:r>
      <w:r>
        <w:rPr>
          <w:rFonts w:ascii="Times New Roman" w:eastAsia="Times New Roman" w:hAnsi="Times New Roman"/>
          <w:sz w:val="18"/>
        </w:rPr>
        <w:t xml:space="preserve"> sono (indicare i nominativi, ed esatte generalità (cognome, nome, luogo di nascita, C.F):</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494B8B" w14:paraId="701A9702" w14:textId="77777777" w:rsidTr="00740E00">
        <w:trPr>
          <w:trHeight w:val="243"/>
        </w:trPr>
        <w:tc>
          <w:tcPr>
            <w:tcW w:w="2430" w:type="dxa"/>
          </w:tcPr>
          <w:p w14:paraId="1998B8FB"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12FD2BA9"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580A7E5"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03B5CA32"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Qualifica</w:t>
            </w:r>
          </w:p>
        </w:tc>
      </w:tr>
      <w:tr w:rsidR="00494B8B" w14:paraId="652126D3" w14:textId="77777777" w:rsidTr="00740E00">
        <w:trPr>
          <w:trHeight w:val="243"/>
        </w:trPr>
        <w:tc>
          <w:tcPr>
            <w:tcW w:w="2430" w:type="dxa"/>
          </w:tcPr>
          <w:p w14:paraId="4720266E" w14:textId="77777777" w:rsidR="00494B8B" w:rsidRDefault="00FE0638" w:rsidP="00740E00">
            <w:pPr>
              <w:spacing w:line="235" w:lineRule="auto"/>
              <w:jc w:val="both"/>
              <w:rPr>
                <w:rFonts w:ascii="Times New Roman" w:eastAsia="Times New Roman" w:hAnsi="Times New Roman"/>
                <w:sz w:val="18"/>
              </w:rPr>
            </w:pPr>
            <w:sdt>
              <w:sdtPr>
                <w:rPr>
                  <w:rStyle w:val="Stile2"/>
                </w:rPr>
                <w:id w:val="89019203"/>
                <w:placeholder>
                  <w:docPart w:val="9BFDCB8396D345428F9714500B536C36"/>
                </w:placeholder>
                <w:text w:multiLine="1"/>
              </w:sdtPr>
              <w:sdtEndPr>
                <w:rPr>
                  <w:rStyle w:val="Stile2"/>
                </w:rPr>
              </w:sdtEndPr>
              <w:sdtContent>
                <w:r w:rsidR="00886400" w:rsidRPr="00115F3F">
                  <w:rPr>
                    <w:rStyle w:val="Stile2"/>
                  </w:rPr>
                  <w:t xml:space="preserve"> </w:t>
                </w:r>
              </w:sdtContent>
            </w:sdt>
          </w:p>
        </w:tc>
        <w:tc>
          <w:tcPr>
            <w:tcW w:w="2430" w:type="dxa"/>
          </w:tcPr>
          <w:p w14:paraId="376F29CC" w14:textId="77777777" w:rsidR="00494B8B" w:rsidRDefault="00FE0638" w:rsidP="00740E00">
            <w:pPr>
              <w:spacing w:line="235" w:lineRule="auto"/>
              <w:jc w:val="both"/>
              <w:rPr>
                <w:rFonts w:ascii="Times New Roman" w:eastAsia="Times New Roman" w:hAnsi="Times New Roman"/>
                <w:sz w:val="18"/>
              </w:rPr>
            </w:pPr>
            <w:sdt>
              <w:sdtPr>
                <w:rPr>
                  <w:rStyle w:val="Stile2"/>
                </w:rPr>
                <w:id w:val="89019204"/>
                <w:placeholder>
                  <w:docPart w:val="C958F6218C8D4FCC9012E5D8AEF1B678"/>
                </w:placeholder>
                <w:text w:multiLine="1"/>
              </w:sdtPr>
              <w:sdtEndPr>
                <w:rPr>
                  <w:rStyle w:val="Stile2"/>
                </w:rPr>
              </w:sdtEndPr>
              <w:sdtContent>
                <w:r w:rsidR="00886400" w:rsidRPr="00115F3F">
                  <w:rPr>
                    <w:rStyle w:val="Stile2"/>
                  </w:rPr>
                  <w:t xml:space="preserve"> </w:t>
                </w:r>
              </w:sdtContent>
            </w:sdt>
          </w:p>
        </w:tc>
        <w:tc>
          <w:tcPr>
            <w:tcW w:w="2794" w:type="dxa"/>
          </w:tcPr>
          <w:p w14:paraId="3EA336CD" w14:textId="77777777" w:rsidR="00494B8B" w:rsidRDefault="00FE0638" w:rsidP="00740E00">
            <w:pPr>
              <w:spacing w:line="235" w:lineRule="auto"/>
              <w:jc w:val="both"/>
              <w:rPr>
                <w:rFonts w:ascii="Times New Roman" w:eastAsia="Times New Roman" w:hAnsi="Times New Roman"/>
                <w:sz w:val="18"/>
              </w:rPr>
            </w:pPr>
            <w:sdt>
              <w:sdtPr>
                <w:rPr>
                  <w:rStyle w:val="Stile2"/>
                </w:rPr>
                <w:id w:val="89019205"/>
                <w:placeholder>
                  <w:docPart w:val="7BDEB773311D4DC8991D46EF4D604183"/>
                </w:placeholder>
                <w:text w:multiLine="1"/>
              </w:sdtPr>
              <w:sdtEndPr>
                <w:rPr>
                  <w:rStyle w:val="Stile2"/>
                </w:rPr>
              </w:sdtEndPr>
              <w:sdtContent>
                <w:r w:rsidR="00886400" w:rsidRPr="00115F3F">
                  <w:rPr>
                    <w:rStyle w:val="Stile2"/>
                  </w:rPr>
                  <w:t xml:space="preserve"> </w:t>
                </w:r>
              </w:sdtContent>
            </w:sdt>
          </w:p>
        </w:tc>
        <w:tc>
          <w:tcPr>
            <w:tcW w:w="1985" w:type="dxa"/>
          </w:tcPr>
          <w:p w14:paraId="167A1916" w14:textId="77777777" w:rsidR="00494B8B" w:rsidRDefault="00FE0638" w:rsidP="00740E00">
            <w:pPr>
              <w:spacing w:line="235" w:lineRule="auto"/>
              <w:jc w:val="both"/>
              <w:rPr>
                <w:rFonts w:ascii="Times New Roman" w:eastAsia="Times New Roman" w:hAnsi="Times New Roman"/>
                <w:sz w:val="18"/>
              </w:rPr>
            </w:pPr>
            <w:sdt>
              <w:sdtPr>
                <w:rPr>
                  <w:rStyle w:val="Stile2"/>
                </w:rPr>
                <w:id w:val="89019206"/>
                <w:placeholder>
                  <w:docPart w:val="10AD27C0F2A04E849515C29EAA9C48BB"/>
                </w:placeholder>
                <w:text w:multiLine="1"/>
              </w:sdtPr>
              <w:sdtEndPr>
                <w:rPr>
                  <w:rStyle w:val="Stile2"/>
                </w:rPr>
              </w:sdtEndPr>
              <w:sdtContent>
                <w:r w:rsidR="00886400" w:rsidRPr="00115F3F">
                  <w:rPr>
                    <w:rStyle w:val="Stile2"/>
                  </w:rPr>
                  <w:t xml:space="preserve"> </w:t>
                </w:r>
              </w:sdtContent>
            </w:sdt>
          </w:p>
        </w:tc>
      </w:tr>
    </w:tbl>
    <w:p w14:paraId="43DB5195" w14:textId="77777777" w:rsidR="00201380" w:rsidRDefault="00201380" w:rsidP="00201380">
      <w:pPr>
        <w:spacing w:line="235" w:lineRule="auto"/>
        <w:ind w:left="284"/>
        <w:jc w:val="both"/>
        <w:rPr>
          <w:rFonts w:ascii="Times New Roman" w:eastAsia="Times New Roman" w:hAnsi="Times New Roman"/>
          <w:sz w:val="18"/>
        </w:rPr>
      </w:pPr>
    </w:p>
    <w:p w14:paraId="4FD58E4E" w14:textId="77777777" w:rsidR="00D0294F" w:rsidRDefault="00D0294F" w:rsidP="00494B8B">
      <w:pPr>
        <w:spacing w:line="0" w:lineRule="atLeast"/>
        <w:ind w:left="284"/>
        <w:jc w:val="both"/>
        <w:rPr>
          <w:rFonts w:ascii="Times New Roman" w:eastAsia="Times New Roman" w:hAnsi="Times New Roman"/>
          <w:sz w:val="16"/>
        </w:rPr>
      </w:pPr>
      <w:r>
        <w:rPr>
          <w:rFonts w:ascii="Times New Roman" w:eastAsia="Times New Roman" w:hAnsi="Times New Roman"/>
          <w:sz w:val="18"/>
        </w:rPr>
        <w:t xml:space="preserve">Allegare, se presenti, elenco di ulteriori direttori tecnici </w:t>
      </w:r>
      <w:r>
        <w:rPr>
          <w:rFonts w:ascii="Times New Roman" w:eastAsia="Times New Roman" w:hAnsi="Times New Roman"/>
          <w:sz w:val="16"/>
        </w:rPr>
        <w:t>(indicando: cognome, nome, Data e Luogo di nascita, C.F., Luogo di residenza e qualifica)</w:t>
      </w:r>
      <w:r w:rsidR="00494B8B">
        <w:rPr>
          <w:rFonts w:ascii="Times New Roman" w:eastAsia="Times New Roman" w:hAnsi="Times New Roman"/>
          <w:sz w:val="16"/>
        </w:rPr>
        <w:t>.</w:t>
      </w:r>
    </w:p>
    <w:p w14:paraId="4EC1239F" w14:textId="77777777" w:rsidR="00D0294F" w:rsidRDefault="00D0294F">
      <w:pPr>
        <w:spacing w:line="127" w:lineRule="exact"/>
        <w:rPr>
          <w:rFonts w:ascii="Times New Roman" w:eastAsia="Times New Roman" w:hAnsi="Times New Roman"/>
        </w:rPr>
      </w:pPr>
    </w:p>
    <w:p w14:paraId="62806A12" w14:textId="60565DDF" w:rsidR="00D0294F" w:rsidRDefault="00D0294F" w:rsidP="0014799E">
      <w:pPr>
        <w:numPr>
          <w:ilvl w:val="0"/>
          <w:numId w:val="25"/>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Soggetti di cui ai punti H1) e H2) </w:t>
      </w:r>
      <w:r>
        <w:rPr>
          <w:rFonts w:ascii="Times New Roman" w:eastAsia="Times New Roman" w:hAnsi="Times New Roman"/>
          <w:b/>
          <w:sz w:val="18"/>
        </w:rPr>
        <w:t>eventualmente cessati dalle cariche</w:t>
      </w:r>
      <w:r>
        <w:rPr>
          <w:rFonts w:ascii="Times New Roman" w:eastAsia="Times New Roman" w:hAnsi="Times New Roman"/>
          <w:sz w:val="18"/>
        </w:rPr>
        <w:t xml:space="preserve"> nell’anno antecedente la data di pubblicazione del bando di </w:t>
      </w:r>
      <w:r w:rsidR="00E934FA">
        <w:rPr>
          <w:rFonts w:ascii="Times New Roman" w:eastAsia="Times New Roman" w:hAnsi="Times New Roman"/>
          <w:sz w:val="18"/>
        </w:rPr>
        <w:t>procedura</w:t>
      </w:r>
      <w:r>
        <w:rPr>
          <w:rFonts w:ascii="Times New Roman" w:eastAsia="Times New Roman" w:hAnsi="Times New Roman"/>
          <w:sz w:val="18"/>
        </w:rPr>
        <w:t>:</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14799E" w14:paraId="547EF765" w14:textId="77777777" w:rsidTr="00740E00">
        <w:trPr>
          <w:trHeight w:val="243"/>
        </w:trPr>
        <w:tc>
          <w:tcPr>
            <w:tcW w:w="2430" w:type="dxa"/>
          </w:tcPr>
          <w:p w14:paraId="7372102C"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79E36DCE"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24F86190"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67C3902D"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Carica ricoperta / Qualifica</w:t>
            </w:r>
          </w:p>
        </w:tc>
      </w:tr>
      <w:tr w:rsidR="0014799E" w14:paraId="33161752" w14:textId="77777777" w:rsidTr="00740E00">
        <w:trPr>
          <w:trHeight w:val="243"/>
        </w:trPr>
        <w:tc>
          <w:tcPr>
            <w:tcW w:w="2430" w:type="dxa"/>
          </w:tcPr>
          <w:p w14:paraId="25E5D0DC" w14:textId="77777777" w:rsidR="0014799E" w:rsidRDefault="00FE0638" w:rsidP="00740E00">
            <w:pPr>
              <w:spacing w:line="235" w:lineRule="auto"/>
              <w:jc w:val="both"/>
              <w:rPr>
                <w:rFonts w:ascii="Times New Roman" w:eastAsia="Times New Roman" w:hAnsi="Times New Roman"/>
                <w:sz w:val="18"/>
              </w:rPr>
            </w:pPr>
            <w:sdt>
              <w:sdtPr>
                <w:rPr>
                  <w:rStyle w:val="Stile2"/>
                </w:rPr>
                <w:id w:val="89019207"/>
                <w:placeholder>
                  <w:docPart w:val="C786CEFB3B0F49A0ADF9D1DC9C31BA67"/>
                </w:placeholder>
                <w:text w:multiLine="1"/>
              </w:sdtPr>
              <w:sdtEndPr>
                <w:rPr>
                  <w:rStyle w:val="Stile2"/>
                </w:rPr>
              </w:sdtEndPr>
              <w:sdtContent>
                <w:r w:rsidR="003B3EB7" w:rsidRPr="00115F3F">
                  <w:rPr>
                    <w:rStyle w:val="Stile2"/>
                  </w:rPr>
                  <w:t xml:space="preserve"> </w:t>
                </w:r>
              </w:sdtContent>
            </w:sdt>
          </w:p>
        </w:tc>
        <w:tc>
          <w:tcPr>
            <w:tcW w:w="2430" w:type="dxa"/>
          </w:tcPr>
          <w:p w14:paraId="7C8A425D" w14:textId="77777777" w:rsidR="0014799E" w:rsidRDefault="00FE0638" w:rsidP="00740E00">
            <w:pPr>
              <w:spacing w:line="235" w:lineRule="auto"/>
              <w:jc w:val="both"/>
              <w:rPr>
                <w:rFonts w:ascii="Times New Roman" w:eastAsia="Times New Roman" w:hAnsi="Times New Roman"/>
                <w:sz w:val="18"/>
              </w:rPr>
            </w:pPr>
            <w:sdt>
              <w:sdtPr>
                <w:rPr>
                  <w:rStyle w:val="Stile2"/>
                </w:rPr>
                <w:id w:val="89019208"/>
                <w:placeholder>
                  <w:docPart w:val="F8BA803885A049999336A311377DC15C"/>
                </w:placeholder>
                <w:text w:multiLine="1"/>
              </w:sdtPr>
              <w:sdtEndPr>
                <w:rPr>
                  <w:rStyle w:val="Stile2"/>
                </w:rPr>
              </w:sdtEndPr>
              <w:sdtContent>
                <w:r w:rsidR="003B3EB7" w:rsidRPr="00115F3F">
                  <w:rPr>
                    <w:rStyle w:val="Stile2"/>
                  </w:rPr>
                  <w:t xml:space="preserve"> </w:t>
                </w:r>
              </w:sdtContent>
            </w:sdt>
          </w:p>
        </w:tc>
        <w:tc>
          <w:tcPr>
            <w:tcW w:w="2794" w:type="dxa"/>
          </w:tcPr>
          <w:p w14:paraId="5F20DDB3" w14:textId="77777777" w:rsidR="0014799E" w:rsidRDefault="00FE0638" w:rsidP="00740E00">
            <w:pPr>
              <w:spacing w:line="235" w:lineRule="auto"/>
              <w:jc w:val="both"/>
              <w:rPr>
                <w:rFonts w:ascii="Times New Roman" w:eastAsia="Times New Roman" w:hAnsi="Times New Roman"/>
                <w:sz w:val="18"/>
              </w:rPr>
            </w:pPr>
            <w:sdt>
              <w:sdtPr>
                <w:rPr>
                  <w:rStyle w:val="Stile2"/>
                </w:rPr>
                <w:id w:val="89019209"/>
                <w:placeholder>
                  <w:docPart w:val="E64C40FBFF374FA1942AFC90EFF16965"/>
                </w:placeholder>
                <w:text w:multiLine="1"/>
              </w:sdtPr>
              <w:sdtEndPr>
                <w:rPr>
                  <w:rStyle w:val="Stile2"/>
                </w:rPr>
              </w:sdtEndPr>
              <w:sdtContent>
                <w:r w:rsidR="003B3EB7" w:rsidRPr="00115F3F">
                  <w:rPr>
                    <w:rStyle w:val="Stile2"/>
                  </w:rPr>
                  <w:t xml:space="preserve"> </w:t>
                </w:r>
              </w:sdtContent>
            </w:sdt>
          </w:p>
        </w:tc>
        <w:tc>
          <w:tcPr>
            <w:tcW w:w="1985" w:type="dxa"/>
          </w:tcPr>
          <w:p w14:paraId="0AE5F5DF" w14:textId="77777777" w:rsidR="0014799E" w:rsidRDefault="00FE0638" w:rsidP="00740E00">
            <w:pPr>
              <w:spacing w:line="235" w:lineRule="auto"/>
              <w:jc w:val="both"/>
              <w:rPr>
                <w:rFonts w:ascii="Times New Roman" w:eastAsia="Times New Roman" w:hAnsi="Times New Roman"/>
                <w:sz w:val="18"/>
              </w:rPr>
            </w:pPr>
            <w:sdt>
              <w:sdtPr>
                <w:rPr>
                  <w:rStyle w:val="Stile2"/>
                </w:rPr>
                <w:id w:val="89019210"/>
                <w:placeholder>
                  <w:docPart w:val="DA4955239ED14C5F9A066B1766B62C40"/>
                </w:placeholder>
                <w:text w:multiLine="1"/>
              </w:sdtPr>
              <w:sdtEndPr>
                <w:rPr>
                  <w:rStyle w:val="Stile2"/>
                </w:rPr>
              </w:sdtEndPr>
              <w:sdtContent>
                <w:r w:rsidR="003B3EB7" w:rsidRPr="00115F3F">
                  <w:rPr>
                    <w:rStyle w:val="Stile2"/>
                  </w:rPr>
                  <w:t xml:space="preserve"> </w:t>
                </w:r>
              </w:sdtContent>
            </w:sdt>
          </w:p>
        </w:tc>
      </w:tr>
    </w:tbl>
    <w:p w14:paraId="71897E2D" w14:textId="77777777" w:rsidR="0014799E" w:rsidRDefault="0014799E" w:rsidP="0014799E">
      <w:pPr>
        <w:spacing w:line="235" w:lineRule="auto"/>
        <w:ind w:left="284"/>
        <w:jc w:val="both"/>
        <w:rPr>
          <w:rFonts w:ascii="Times New Roman" w:eastAsia="Times New Roman" w:hAnsi="Times New Roman"/>
          <w:sz w:val="18"/>
        </w:rPr>
      </w:pPr>
    </w:p>
    <w:p w14:paraId="42BA78F0" w14:textId="259A12B1" w:rsidR="00D0294F" w:rsidRPr="0014799E" w:rsidRDefault="00D0294F" w:rsidP="0014799E">
      <w:pPr>
        <w:spacing w:after="120" w:line="235" w:lineRule="auto"/>
        <w:ind w:left="284"/>
        <w:jc w:val="both"/>
        <w:rPr>
          <w:rFonts w:ascii="Times New Roman" w:eastAsia="Times New Roman" w:hAnsi="Times New Roman"/>
          <w:sz w:val="18"/>
          <w:szCs w:val="18"/>
        </w:rPr>
      </w:pPr>
      <w:r w:rsidRPr="0014799E">
        <w:rPr>
          <w:rFonts w:ascii="Times New Roman" w:eastAsia="Times New Roman" w:hAnsi="Times New Roman"/>
          <w:sz w:val="18"/>
          <w:szCs w:val="18"/>
        </w:rPr>
        <w:t>Allegare, se presenti, elenco di ulteriori n</w:t>
      </w:r>
      <w:r w:rsidR="00E56DE0">
        <w:rPr>
          <w:rFonts w:ascii="Times New Roman" w:eastAsia="Times New Roman" w:hAnsi="Times New Roman"/>
          <w:sz w:val="18"/>
          <w:szCs w:val="18"/>
        </w:rPr>
        <w:t xml:space="preserve">. </w:t>
      </w:r>
      <w:sdt>
        <w:sdtPr>
          <w:rPr>
            <w:rStyle w:val="Stile2"/>
          </w:rPr>
          <w:id w:val="94369001"/>
          <w:placeholder>
            <w:docPart w:val="D48C3EF64C3B45589572D4703B97B3FA"/>
          </w:placeholder>
          <w:text w:multiLine="1"/>
        </w:sdtPr>
        <w:sdtEndPr>
          <w:rPr>
            <w:rStyle w:val="Stile2"/>
          </w:rPr>
        </w:sdtEndPr>
        <w:sdtContent>
          <w:r w:rsidR="00CF247F" w:rsidRPr="00115F3F">
            <w:rPr>
              <w:rStyle w:val="Stile2"/>
            </w:rPr>
            <w:t xml:space="preserve"> </w:t>
          </w:r>
        </w:sdtContent>
      </w:sdt>
      <w:r w:rsidR="00CF247F">
        <w:rPr>
          <w:rFonts w:ascii="Times New Roman" w:eastAsia="Times New Roman" w:hAnsi="Times New Roman"/>
          <w:sz w:val="18"/>
          <w:szCs w:val="18"/>
        </w:rPr>
        <w:t xml:space="preserve"> </w:t>
      </w:r>
      <w:r w:rsidR="00E56DE0">
        <w:rPr>
          <w:rFonts w:ascii="Times New Roman" w:eastAsia="Times New Roman" w:hAnsi="Times New Roman"/>
          <w:sz w:val="18"/>
          <w:szCs w:val="18"/>
        </w:rPr>
        <w:t>(</w:t>
      </w:r>
      <w:r w:rsidRPr="0014799E">
        <w:rPr>
          <w:rFonts w:ascii="Times New Roman" w:eastAsia="Times New Roman" w:hAnsi="Times New Roman"/>
          <w:sz w:val="18"/>
          <w:szCs w:val="18"/>
        </w:rPr>
        <w:t>indicando: cognome, nome, Data e Luogo di nascita, C.F., Luogo</w:t>
      </w:r>
      <w:r w:rsidR="0014799E" w:rsidRPr="0014799E">
        <w:rPr>
          <w:rFonts w:ascii="Times New Roman" w:eastAsia="Times New Roman" w:hAnsi="Times New Roman"/>
          <w:sz w:val="18"/>
          <w:szCs w:val="18"/>
        </w:rPr>
        <w:t xml:space="preserve"> </w:t>
      </w:r>
      <w:r w:rsidRPr="0014799E">
        <w:rPr>
          <w:rFonts w:ascii="Times New Roman" w:eastAsia="Times New Roman" w:hAnsi="Times New Roman"/>
          <w:sz w:val="18"/>
          <w:szCs w:val="18"/>
        </w:rPr>
        <w:t xml:space="preserve">di residenza e qualifica) dei </w:t>
      </w:r>
      <w:r w:rsidRPr="0014799E">
        <w:rPr>
          <w:rFonts w:ascii="Times New Roman" w:eastAsia="Times New Roman" w:hAnsi="Times New Roman"/>
          <w:b/>
          <w:sz w:val="18"/>
          <w:szCs w:val="18"/>
        </w:rPr>
        <w:t>soggetti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cui alle precedenti lett. H1) e H2) eventualmente cessati dalle cariche nell’anno antecedente la data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 xml:space="preserve">pubblicazione del Bando di </w:t>
      </w:r>
      <w:r w:rsidR="00E934FA">
        <w:rPr>
          <w:rFonts w:ascii="Times New Roman" w:eastAsia="Times New Roman" w:hAnsi="Times New Roman"/>
          <w:b/>
          <w:sz w:val="18"/>
          <w:szCs w:val="18"/>
        </w:rPr>
        <w:t>procedura</w:t>
      </w:r>
      <w:r w:rsidRPr="0014799E">
        <w:rPr>
          <w:rFonts w:ascii="Times New Roman" w:eastAsia="Times New Roman" w:hAnsi="Times New Roman"/>
          <w:sz w:val="18"/>
          <w:szCs w:val="18"/>
        </w:rPr>
        <w:t>:</w:t>
      </w:r>
    </w:p>
    <w:p w14:paraId="06BE5AF2" w14:textId="77777777" w:rsidR="00D0294F" w:rsidRPr="0014799E" w:rsidRDefault="00D0294F">
      <w:pPr>
        <w:spacing w:line="0" w:lineRule="atLeast"/>
        <w:ind w:left="3587"/>
        <w:rPr>
          <w:rFonts w:ascii="Times New Roman" w:eastAsia="Times New Roman" w:hAnsi="Times New Roman"/>
          <w:b/>
          <w:i/>
          <w:sz w:val="18"/>
          <w:szCs w:val="18"/>
        </w:rPr>
      </w:pPr>
      <w:r w:rsidRPr="0014799E">
        <w:rPr>
          <w:rFonts w:ascii="Times New Roman" w:eastAsia="Times New Roman" w:hAnsi="Times New Roman"/>
          <w:b/>
          <w:i/>
          <w:sz w:val="18"/>
          <w:szCs w:val="18"/>
        </w:rPr>
        <w:t>oppure [barrare la casella seguente se corretta]</w:t>
      </w:r>
    </w:p>
    <w:p w14:paraId="4FB39B87" w14:textId="77777777" w:rsidR="00D0294F" w:rsidRPr="0014799E" w:rsidRDefault="00D0294F">
      <w:pPr>
        <w:spacing w:line="138" w:lineRule="exact"/>
        <w:rPr>
          <w:rFonts w:ascii="Times New Roman" w:eastAsia="Times New Roman" w:hAnsi="Times New Roman"/>
          <w:sz w:val="18"/>
          <w:szCs w:val="18"/>
        </w:rPr>
      </w:pPr>
    </w:p>
    <w:p w14:paraId="38626AED" w14:textId="774381F5" w:rsidR="00D0294F" w:rsidRPr="0014799E" w:rsidRDefault="00D0294F" w:rsidP="00E934FA">
      <w:pPr>
        <w:spacing w:after="120" w:line="0" w:lineRule="atLeast"/>
        <w:ind w:left="284"/>
        <w:jc w:val="both"/>
        <w:rPr>
          <w:rFonts w:ascii="Times New Roman" w:eastAsia="Times New Roman" w:hAnsi="Times New Roman"/>
          <w:b/>
          <w:sz w:val="18"/>
          <w:szCs w:val="18"/>
        </w:rPr>
      </w:pPr>
      <w:r w:rsidRPr="0014799E">
        <w:rPr>
          <w:rFonts w:ascii="Times New Roman" w:eastAsia="Times New Roman" w:hAnsi="Times New Roman"/>
          <w:sz w:val="18"/>
          <w:szCs w:val="18"/>
        </w:rPr>
        <w:t>attesta che nell’</w:t>
      </w:r>
      <w:r w:rsidRPr="0014799E">
        <w:rPr>
          <w:rFonts w:ascii="Times New Roman" w:eastAsia="Times New Roman" w:hAnsi="Times New Roman"/>
          <w:b/>
          <w:sz w:val="18"/>
          <w:szCs w:val="18"/>
        </w:rPr>
        <w:t xml:space="preserve">anno antecedente la data di invio della </w:t>
      </w:r>
      <w:r w:rsidR="00E934FA">
        <w:rPr>
          <w:rFonts w:ascii="Times New Roman" w:eastAsia="Times New Roman" w:hAnsi="Times New Roman"/>
          <w:b/>
          <w:sz w:val="18"/>
          <w:szCs w:val="18"/>
        </w:rPr>
        <w:t>manifestazione di interesse</w:t>
      </w:r>
      <w:r w:rsidRPr="0014799E">
        <w:rPr>
          <w:rFonts w:ascii="Times New Roman" w:eastAsia="Times New Roman" w:hAnsi="Times New Roman"/>
          <w:b/>
          <w:sz w:val="18"/>
          <w:szCs w:val="18"/>
        </w:rPr>
        <w:t xml:space="preserve"> non vi sono stati avvicendamenti nelle cariche di cui alle precedenti lett.</w:t>
      </w:r>
      <w:r w:rsidR="0014799E">
        <w:rPr>
          <w:rFonts w:ascii="Times New Roman" w:eastAsia="Times New Roman" w:hAnsi="Times New Roman"/>
          <w:b/>
          <w:sz w:val="18"/>
          <w:szCs w:val="18"/>
        </w:rPr>
        <w:t xml:space="preserve"> </w:t>
      </w:r>
      <w:r w:rsidRPr="0014799E">
        <w:rPr>
          <w:rFonts w:ascii="Times New Roman" w:eastAsia="Times New Roman" w:hAnsi="Times New Roman"/>
          <w:b/>
          <w:sz w:val="18"/>
          <w:szCs w:val="18"/>
        </w:rPr>
        <w:t>H1) e H2)</w:t>
      </w:r>
      <w:r w:rsidR="0014799E">
        <w:rPr>
          <w:rFonts w:ascii="Times New Roman" w:eastAsia="Times New Roman" w:hAnsi="Times New Roman"/>
          <w:b/>
          <w:sz w:val="18"/>
          <w:szCs w:val="18"/>
        </w:rPr>
        <w:t>.</w:t>
      </w:r>
    </w:p>
    <w:p w14:paraId="32ACDA9E" w14:textId="77777777" w:rsidR="002104EC" w:rsidRDefault="00D0294F">
      <w:pPr>
        <w:numPr>
          <w:ilvl w:val="0"/>
          <w:numId w:val="11"/>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 xml:space="preserve">che l’ufficio di competenza dell’Agenzia delle Entrate è il seguente: </w:t>
      </w:r>
    </w:p>
    <w:p w14:paraId="2C4BB50B" w14:textId="0FC01A4F" w:rsidR="002104EC" w:rsidRDefault="00D0294F" w:rsidP="002104EC">
      <w:pPr>
        <w:pStyle w:val="Paragrafoelenco"/>
        <w:numPr>
          <w:ilvl w:val="0"/>
          <w:numId w:val="26"/>
        </w:numPr>
        <w:spacing w:line="0" w:lineRule="atLeast"/>
        <w:ind w:left="709" w:hanging="142"/>
        <w:rPr>
          <w:rFonts w:ascii="Times New Roman" w:eastAsia="Times New Roman" w:hAnsi="Times New Roman"/>
          <w:sz w:val="18"/>
        </w:rPr>
      </w:pPr>
      <w:r w:rsidRPr="002104EC">
        <w:rPr>
          <w:rFonts w:ascii="Times New Roman" w:eastAsia="Times New Roman" w:hAnsi="Times New Roman"/>
          <w:sz w:val="18"/>
        </w:rPr>
        <w:t>Direzi</w:t>
      </w:r>
      <w:r w:rsidR="002104EC">
        <w:rPr>
          <w:rFonts w:ascii="Times New Roman" w:eastAsia="Times New Roman" w:hAnsi="Times New Roman"/>
          <w:sz w:val="18"/>
        </w:rPr>
        <w:t>one Provinciale</w:t>
      </w:r>
      <w:r w:rsidR="00457780">
        <w:rPr>
          <w:rFonts w:ascii="Times New Roman" w:eastAsia="Times New Roman" w:hAnsi="Times New Roman"/>
          <w:sz w:val="18"/>
        </w:rPr>
        <w:t xml:space="preserve"> </w:t>
      </w:r>
      <w:sdt>
        <w:sdtPr>
          <w:rPr>
            <w:rStyle w:val="Stile2"/>
          </w:rPr>
          <w:id w:val="89019211"/>
          <w:placeholder>
            <w:docPart w:val="22F876A870564E06BEAC21F75E2AA466"/>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002104EC">
        <w:rPr>
          <w:rFonts w:ascii="Times New Roman" w:eastAsia="Times New Roman" w:hAnsi="Times New Roman"/>
          <w:sz w:val="18"/>
        </w:rPr>
        <w:t>;</w:t>
      </w:r>
    </w:p>
    <w:p w14:paraId="6F6D3212" w14:textId="77777777" w:rsidR="00D0294F" w:rsidRPr="002104EC" w:rsidRDefault="00D0294F" w:rsidP="006A10B6">
      <w:pPr>
        <w:pStyle w:val="Paragrafoelenco"/>
        <w:numPr>
          <w:ilvl w:val="0"/>
          <w:numId w:val="26"/>
        </w:numPr>
        <w:spacing w:after="120" w:line="0" w:lineRule="atLeast"/>
        <w:ind w:left="709" w:hanging="142"/>
        <w:rPr>
          <w:rFonts w:ascii="Times New Roman" w:eastAsia="Times New Roman" w:hAnsi="Times New Roman"/>
          <w:sz w:val="18"/>
        </w:rPr>
      </w:pPr>
      <w:r w:rsidRPr="002104EC">
        <w:rPr>
          <w:rFonts w:ascii="Times New Roman" w:eastAsia="Times New Roman" w:hAnsi="Times New Roman"/>
          <w:sz w:val="18"/>
        </w:rPr>
        <w:t>Ufficio</w:t>
      </w:r>
      <w:r w:rsidR="002104EC">
        <w:rPr>
          <w:rFonts w:ascii="Times New Roman" w:eastAsia="Times New Roman" w:hAnsi="Times New Roman"/>
          <w:sz w:val="18"/>
        </w:rPr>
        <w:t xml:space="preserve"> </w:t>
      </w:r>
      <w:r w:rsidRPr="002104EC">
        <w:rPr>
          <w:rFonts w:ascii="Times New Roman" w:eastAsia="Times New Roman" w:hAnsi="Times New Roman"/>
          <w:sz w:val="18"/>
        </w:rPr>
        <w:t>Territoriale</w:t>
      </w:r>
      <w:r w:rsidR="00457780">
        <w:rPr>
          <w:rFonts w:ascii="Times New Roman" w:eastAsia="Times New Roman" w:hAnsi="Times New Roman"/>
          <w:sz w:val="18"/>
        </w:rPr>
        <w:t xml:space="preserve"> </w:t>
      </w:r>
      <w:sdt>
        <w:sdtPr>
          <w:rPr>
            <w:rStyle w:val="Stile2"/>
          </w:rPr>
          <w:id w:val="89019212"/>
          <w:placeholder>
            <w:docPart w:val="A9B1F0047CC344668A9CF88CE8D9D385"/>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Pr="002104EC">
        <w:rPr>
          <w:rFonts w:ascii="Times New Roman" w:eastAsia="Times New Roman" w:hAnsi="Times New Roman"/>
          <w:sz w:val="18"/>
        </w:rPr>
        <w:t>;</w:t>
      </w:r>
    </w:p>
    <w:p w14:paraId="4B26DCE4" w14:textId="77777777" w:rsidR="00D0294F" w:rsidRDefault="00D0294F" w:rsidP="006A10B6">
      <w:pPr>
        <w:numPr>
          <w:ilvl w:val="0"/>
          <w:numId w:val="11"/>
        </w:numPr>
        <w:tabs>
          <w:tab w:val="left" w:pos="287"/>
        </w:tabs>
        <w:spacing w:after="120" w:line="254" w:lineRule="auto"/>
        <w:ind w:left="289" w:hanging="289"/>
        <w:jc w:val="both"/>
        <w:rPr>
          <w:rFonts w:ascii="Times New Roman" w:eastAsia="Times New Roman" w:hAnsi="Times New Roman"/>
          <w:sz w:val="17"/>
        </w:rPr>
      </w:pPr>
      <w:r>
        <w:rPr>
          <w:rFonts w:ascii="Times New Roman" w:eastAsia="Times New Roman" w:hAnsi="Times New Roman"/>
          <w:sz w:val="17"/>
        </w:rPr>
        <w:t>che non assume mano d’opera che non sia in regola con la vigente normativa sulle assunzioni e sul trattamento previdenziale ed assistenziale dei lavoratori dipendenti e di applicare, a favore degli stessi e, se si tratta di cooperativa, anche dei soci, condizioni normative e retributive non inferiori a quelle risultanti dai contratti di lavoro e dagli accordi locali del luogo in cui si svolgono i lavori, se più favorevoli nei confronti dei soggetti rispetto a quelle dei contratti di lavoro e degli accordi del luogo in cui ha sede l’impresa;</w:t>
      </w:r>
    </w:p>
    <w:p w14:paraId="2CF4F683" w14:textId="5F28DF1B" w:rsidR="00D0294F" w:rsidRDefault="00D0294F" w:rsidP="006A10B6">
      <w:pPr>
        <w:numPr>
          <w:ilvl w:val="0"/>
          <w:numId w:val="11"/>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 xml:space="preserve">che non partecipa alla </w:t>
      </w:r>
      <w:r w:rsidR="00E934FA">
        <w:rPr>
          <w:rFonts w:ascii="Times New Roman" w:eastAsia="Times New Roman" w:hAnsi="Times New Roman"/>
          <w:sz w:val="18"/>
        </w:rPr>
        <w:t>procedura</w:t>
      </w:r>
      <w:r>
        <w:rPr>
          <w:rFonts w:ascii="Times New Roman" w:eastAsia="Times New Roman" w:hAnsi="Times New Roman"/>
          <w:sz w:val="18"/>
        </w:rPr>
        <w:t xml:space="preserve"> in più di una associazione temporanea o consorzio di cui all’art. 45, comma 2 lett. d) ed e) del D.Lgs. 50/2016 e ss.mm.ii., ovvero in forma individuale laddove già partecipi alla stessa </w:t>
      </w:r>
      <w:r w:rsidR="00E934FA">
        <w:rPr>
          <w:rFonts w:ascii="Times New Roman" w:eastAsia="Times New Roman" w:hAnsi="Times New Roman"/>
          <w:sz w:val="18"/>
        </w:rPr>
        <w:t>procedura</w:t>
      </w:r>
      <w:r>
        <w:rPr>
          <w:rFonts w:ascii="Times New Roman" w:eastAsia="Times New Roman" w:hAnsi="Times New Roman"/>
          <w:sz w:val="18"/>
        </w:rPr>
        <w:t xml:space="preserve"> in associazione o consorzio (art. 48, comma 7, D.Lgs. 50/2016 e ss.mm.ii.);</w:t>
      </w:r>
    </w:p>
    <w:p w14:paraId="4CA1D7B4" w14:textId="39F22F19" w:rsidR="00D0294F" w:rsidRDefault="00D0294F" w:rsidP="006A10B6">
      <w:pPr>
        <w:numPr>
          <w:ilvl w:val="0"/>
          <w:numId w:val="11"/>
        </w:numPr>
        <w:tabs>
          <w:tab w:val="left" w:pos="287"/>
        </w:tabs>
        <w:spacing w:after="120" w:line="233" w:lineRule="auto"/>
        <w:ind w:left="289" w:hanging="289"/>
        <w:rPr>
          <w:rFonts w:ascii="Times New Roman" w:eastAsia="Times New Roman" w:hAnsi="Times New Roman"/>
          <w:sz w:val="18"/>
        </w:rPr>
      </w:pPr>
      <w:r>
        <w:rPr>
          <w:rFonts w:ascii="Times New Roman" w:eastAsia="Times New Roman" w:hAnsi="Times New Roman"/>
          <w:sz w:val="18"/>
        </w:rPr>
        <w:t xml:space="preserve">che non partecipa alla </w:t>
      </w:r>
      <w:r w:rsidR="00E934FA">
        <w:rPr>
          <w:rFonts w:ascii="Times New Roman" w:eastAsia="Times New Roman" w:hAnsi="Times New Roman"/>
          <w:sz w:val="18"/>
        </w:rPr>
        <w:t>procedura</w:t>
      </w:r>
      <w:r>
        <w:rPr>
          <w:rFonts w:ascii="Times New Roman" w:eastAsia="Times New Roman" w:hAnsi="Times New Roman"/>
          <w:sz w:val="18"/>
        </w:rPr>
        <w:t xml:space="preserve"> come autonomo concorrente e come consorziato indicato da uno dei consorzi di cui all’art. 45, comma 2, lett. b) e c) del D.Lgs. 50/2016 e ss.mm.ii.</w:t>
      </w:r>
      <w:r w:rsidR="00FD03E7">
        <w:rPr>
          <w:rFonts w:ascii="Times New Roman" w:eastAsia="Times New Roman" w:hAnsi="Times New Roman"/>
          <w:sz w:val="18"/>
        </w:rPr>
        <w:t>;</w:t>
      </w:r>
    </w:p>
    <w:p w14:paraId="77DD059B" w14:textId="77777777" w:rsidR="00D0294F" w:rsidRDefault="00D0294F">
      <w:pPr>
        <w:numPr>
          <w:ilvl w:val="0"/>
          <w:numId w:val="12"/>
        </w:numPr>
        <w:tabs>
          <w:tab w:val="left" w:pos="287"/>
        </w:tabs>
        <w:spacing w:line="234" w:lineRule="auto"/>
        <w:ind w:left="287" w:hanging="287"/>
        <w:rPr>
          <w:rFonts w:ascii="Times New Roman" w:eastAsia="Times New Roman" w:hAnsi="Times New Roman"/>
          <w:sz w:val="18"/>
        </w:rPr>
      </w:pPr>
      <w:bookmarkStart w:id="3" w:name="page7"/>
      <w:bookmarkEnd w:id="3"/>
      <w:r>
        <w:rPr>
          <w:rFonts w:ascii="Times New Roman" w:eastAsia="Times New Roman" w:hAnsi="Times New Roman"/>
          <w:sz w:val="18"/>
        </w:rPr>
        <w:t>che ha preso conoscenza degli obblighi e degli oneri relativi alle disposizioni in materia di sicurezza, di assicurazione, di condizioni di lavoro e di previdenza e assistenza in vigore nel luogo dove devono essere eseguiti i lavori;</w:t>
      </w:r>
    </w:p>
    <w:p w14:paraId="752CF6C1" w14:textId="77777777" w:rsidR="00D0294F" w:rsidRDefault="00D0294F">
      <w:pPr>
        <w:spacing w:line="124" w:lineRule="exact"/>
        <w:rPr>
          <w:rFonts w:ascii="Times New Roman" w:eastAsia="Times New Roman" w:hAnsi="Times New Roman"/>
          <w:sz w:val="18"/>
        </w:rPr>
      </w:pPr>
    </w:p>
    <w:p w14:paraId="5903363C" w14:textId="77777777"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preso conoscenza di tutte le circostanze generali, particolari e locali, nessuna esclusa, suscettibili di influire sia sulla esecuzione dei lavori, sia sulla determinazione della propria offerta e di giudicare, pertanto, remunerativa l’offerta economica presentata fatta salva l’applicazione delle disposizioni di cui all’art. 106 del D.Lgs. 50/2016 e ss.mm.ii.;</w:t>
      </w:r>
    </w:p>
    <w:p w14:paraId="6B4479D4" w14:textId="77777777" w:rsidR="00D0294F" w:rsidRDefault="00D0294F" w:rsidP="006A10B6">
      <w:pPr>
        <w:numPr>
          <w:ilvl w:val="0"/>
          <w:numId w:val="12"/>
        </w:numPr>
        <w:tabs>
          <w:tab w:val="left" w:pos="287"/>
        </w:tabs>
        <w:spacing w:after="120" w:line="0" w:lineRule="atLeast"/>
        <w:ind w:left="289" w:hanging="289"/>
        <w:rPr>
          <w:rFonts w:ascii="Times New Roman" w:eastAsia="Times New Roman" w:hAnsi="Times New Roman"/>
          <w:sz w:val="18"/>
        </w:rPr>
      </w:pPr>
      <w:r>
        <w:rPr>
          <w:rFonts w:ascii="Times New Roman" w:eastAsia="Times New Roman" w:hAnsi="Times New Roman"/>
          <w:sz w:val="18"/>
        </w:rPr>
        <w:t>che ha preso visione dei luoghi;</w:t>
      </w:r>
    </w:p>
    <w:p w14:paraId="3D02B8A5" w14:textId="64CC036B" w:rsidR="00D0294F" w:rsidRDefault="00D0294F">
      <w:pPr>
        <w:numPr>
          <w:ilvl w:val="0"/>
          <w:numId w:val="12"/>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che ha preso visione degli elaborati progettuali;</w:t>
      </w:r>
    </w:p>
    <w:p w14:paraId="2C726AE2" w14:textId="46589BE3"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tenuto conto, nel formulare la propria offerta, di eventuali maggiorazioni per lievitazione dei prezzi che dovessero intervenire durante l’esecuzione del</w:t>
      </w:r>
      <w:r w:rsidR="009648B2">
        <w:rPr>
          <w:rFonts w:ascii="Times New Roman" w:eastAsia="Times New Roman" w:hAnsi="Times New Roman"/>
          <w:sz w:val="18"/>
        </w:rPr>
        <w:t>l’appalto</w:t>
      </w:r>
      <w:r>
        <w:rPr>
          <w:rFonts w:ascii="Times New Roman" w:eastAsia="Times New Roman" w:hAnsi="Times New Roman"/>
          <w:sz w:val="18"/>
        </w:rPr>
        <w:t>, rinunciando fin d’ora a qualsiasi azione o eccezione in merito salvo quanto previsto dall’art. 106 del D.Lgs. 50/2016 e ss.mm.ii.;</w:t>
      </w:r>
    </w:p>
    <w:p w14:paraId="3C7B2AE1" w14:textId="24888425"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ha accertato l’esistenza e la reperibilità sul mercato dei materiali e della mano d’opera da impiegare nel</w:t>
      </w:r>
      <w:r w:rsidR="009648B2">
        <w:rPr>
          <w:rFonts w:ascii="Times New Roman" w:eastAsia="Times New Roman" w:hAnsi="Times New Roman"/>
          <w:sz w:val="18"/>
        </w:rPr>
        <w:t>l’esecuzione dell’appalto</w:t>
      </w:r>
      <w:r>
        <w:rPr>
          <w:rFonts w:ascii="Times New Roman" w:eastAsia="Times New Roman" w:hAnsi="Times New Roman"/>
          <w:sz w:val="18"/>
        </w:rPr>
        <w:t>, in relazione ai tempi previsti per l’esecuzione dello stesso;</w:t>
      </w:r>
    </w:p>
    <w:p w14:paraId="5C28DE37" w14:textId="19B2B6BA"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 xml:space="preserve">che accetta, senza condizione o riserva alcuna, tutte le norme e disposizioni contenute nel Disciplinare, nel </w:t>
      </w:r>
      <w:r w:rsidR="009648B2">
        <w:rPr>
          <w:rFonts w:ascii="Times New Roman" w:eastAsia="Times New Roman" w:hAnsi="Times New Roman"/>
          <w:sz w:val="18"/>
        </w:rPr>
        <w:t>C</w:t>
      </w:r>
      <w:r>
        <w:rPr>
          <w:rFonts w:ascii="Times New Roman" w:eastAsia="Times New Roman" w:hAnsi="Times New Roman"/>
          <w:sz w:val="18"/>
        </w:rPr>
        <w:t>apitolato speciale d’appalto, negli altri elaborati progettuali;</w:t>
      </w:r>
    </w:p>
    <w:p w14:paraId="26E1D413" w14:textId="77777777" w:rsidR="00575481" w:rsidRPr="00575481" w:rsidRDefault="00D0294F" w:rsidP="00575481">
      <w:pPr>
        <w:numPr>
          <w:ilvl w:val="0"/>
          <w:numId w:val="12"/>
        </w:numPr>
        <w:spacing w:after="120" w:line="0" w:lineRule="atLeast"/>
        <w:ind w:left="283" w:hanging="289"/>
        <w:rPr>
          <w:rFonts w:ascii="Times New Roman" w:eastAsia="Times New Roman" w:hAnsi="Times New Roman"/>
          <w:sz w:val="18"/>
        </w:rPr>
      </w:pPr>
      <w:r>
        <w:rPr>
          <w:rFonts w:ascii="Times New Roman" w:eastAsia="Times New Roman" w:hAnsi="Times New Roman"/>
          <w:sz w:val="18"/>
        </w:rPr>
        <w:t>che, in caso di aggiudicazione, intende (barrare la casella pertinente):</w:t>
      </w:r>
      <w:r w:rsidR="00575481" w:rsidRPr="00575481">
        <w:rPr>
          <w:rFonts w:ascii="Times New Roman" w:eastAsia="Times New Roman" w:hAnsi="Times New Roman"/>
          <w:sz w:val="18"/>
        </w:rPr>
        <w:t xml:space="preserve"> </w:t>
      </w:r>
    </w:p>
    <w:p w14:paraId="4091AC8D" w14:textId="5927C501" w:rsidR="00D0294F" w:rsidRDefault="00FE0638" w:rsidP="00575481">
      <w:pPr>
        <w:spacing w:after="120" w:line="235" w:lineRule="auto"/>
        <w:ind w:left="426" w:hanging="142"/>
        <w:jc w:val="both"/>
        <w:rPr>
          <w:rFonts w:ascii="Times New Roman" w:eastAsia="Times New Roman" w:hAnsi="Times New Roman"/>
          <w:sz w:val="18"/>
        </w:rPr>
      </w:pPr>
      <w:sdt>
        <w:sdtPr>
          <w:rPr>
            <w:rFonts w:ascii="Times New Roman" w:eastAsia="Times New Roman" w:hAnsi="Times New Roman"/>
            <w:sz w:val="18"/>
            <w:bdr w:val="single" w:sz="4" w:space="0" w:color="auto"/>
          </w:rPr>
          <w:id w:val="89019225"/>
          <w:placeholder>
            <w:docPart w:val="A8EE2A6F91CC4283A48AB3B7572407F6"/>
          </w:placeholder>
          <w:dropDownList>
            <w:listItem w:displayText="X" w:value="X"/>
            <w:listItem w:displayText=" " w:value="  "/>
          </w:dropDownList>
        </w:sdtPr>
        <w:sdtEndPr/>
        <w:sdtContent>
          <w:r w:rsidR="00575481">
            <w:rPr>
              <w:rFonts w:ascii="Times New Roman" w:eastAsia="Times New Roman" w:hAnsi="Times New Roman"/>
              <w:sz w:val="18"/>
              <w:bdr w:val="single" w:sz="4" w:space="0" w:color="auto"/>
            </w:rPr>
            <w:t xml:space="preserve"> </w:t>
          </w:r>
        </w:sdtContent>
      </w:sdt>
      <w:r w:rsidR="00575481" w:rsidRPr="00575481">
        <w:rPr>
          <w:rFonts w:ascii="Times New Roman" w:eastAsia="Times New Roman" w:hAnsi="Times New Roman"/>
          <w:sz w:val="18"/>
        </w:rPr>
        <w:t xml:space="preserve"> </w:t>
      </w:r>
      <w:r w:rsidR="00D0294F" w:rsidRPr="00575481">
        <w:rPr>
          <w:rFonts w:ascii="Times New Roman" w:eastAsia="Times New Roman" w:hAnsi="Times New Roman"/>
          <w:sz w:val="18"/>
        </w:rPr>
        <w:t>subappaltare ad un operatore qualificato o concedere in cottimo, (ai sensi dell’art. 105 del D.Lgs. 50/2016 e ss.mm.ii.) le seguenti parti (</w:t>
      </w:r>
      <w:r w:rsidR="00D0294F" w:rsidRPr="00575481">
        <w:rPr>
          <w:rFonts w:ascii="Times New Roman" w:eastAsia="Times New Roman" w:hAnsi="Times New Roman"/>
          <w:b/>
          <w:sz w:val="18"/>
          <w:u w:val="single"/>
        </w:rPr>
        <w:t>specificare in modo analitico e puntuale</w:t>
      </w:r>
      <w:r w:rsidR="00D0294F" w:rsidRPr="00575481">
        <w:rPr>
          <w:rFonts w:ascii="Times New Roman" w:eastAsia="Times New Roman" w:hAnsi="Times New Roman"/>
          <w:sz w:val="18"/>
        </w:rPr>
        <w:t>):</w:t>
      </w:r>
    </w:p>
    <w:p w14:paraId="2F957A49" w14:textId="77777777" w:rsidR="00575481" w:rsidRDefault="00FE0638" w:rsidP="00392244">
      <w:pPr>
        <w:pStyle w:val="Paragrafoelenco"/>
        <w:numPr>
          <w:ilvl w:val="0"/>
          <w:numId w:val="26"/>
        </w:numPr>
        <w:spacing w:after="120" w:line="235" w:lineRule="auto"/>
        <w:ind w:left="1559" w:hanging="567"/>
        <w:jc w:val="both"/>
        <w:rPr>
          <w:rFonts w:ascii="Times New Roman" w:eastAsia="Times New Roman" w:hAnsi="Times New Roman"/>
          <w:sz w:val="18"/>
        </w:rPr>
      </w:pPr>
      <w:sdt>
        <w:sdtPr>
          <w:rPr>
            <w:rStyle w:val="Stile2"/>
          </w:rPr>
          <w:id w:val="89019227"/>
          <w:placeholder>
            <w:docPart w:val="DC6564FF4EF34758A7230CFFE38BBFBE"/>
          </w:placeholder>
          <w:text w:multiLine="1"/>
        </w:sdtPr>
        <w:sdtEndPr>
          <w:rPr>
            <w:rStyle w:val="Stile2"/>
          </w:rPr>
        </w:sdtEndPr>
        <w:sdtContent>
          <w:r w:rsidR="00575481">
            <w:rPr>
              <w:rStyle w:val="Stile2"/>
            </w:rPr>
            <w:t xml:space="preserve"> </w:t>
          </w:r>
        </w:sdtContent>
      </w:sdt>
      <w:r w:rsidR="00D0294F" w:rsidRPr="00575481">
        <w:rPr>
          <w:rFonts w:ascii="Times New Roman" w:eastAsia="Times New Roman" w:hAnsi="Times New Roman"/>
          <w:sz w:val="18"/>
        </w:rPr>
        <w:t xml:space="preserve"> </w:t>
      </w:r>
      <w:r w:rsidR="00575481">
        <w:rPr>
          <w:rFonts w:ascii="Times New Roman" w:eastAsia="Times New Roman" w:hAnsi="Times New Roman"/>
          <w:sz w:val="18"/>
        </w:rPr>
        <w:t>;</w:t>
      </w:r>
    </w:p>
    <w:p w14:paraId="14810CED" w14:textId="77777777" w:rsidR="00392244" w:rsidRDefault="00FE0638" w:rsidP="00575481">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4"/>
          <w:placeholder>
            <w:docPart w:val="16A19022A6684336A810856817C24339"/>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35D9A1BC" w14:textId="77777777" w:rsidR="00392244" w:rsidRDefault="00FE0638"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5"/>
          <w:placeholder>
            <w:docPart w:val="019C3AB1D54D43E2ABE207300CB6F9DC"/>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791E87A1" w14:textId="77777777" w:rsidR="00392244" w:rsidRDefault="00FE0638"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6"/>
          <w:placeholder>
            <w:docPart w:val="0660F9A0980142AE8E6E4CBBC5CC6D0F"/>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23461FA1" w14:textId="77777777" w:rsidR="00392244" w:rsidRDefault="00FE0638" w:rsidP="00392244">
      <w:pPr>
        <w:pStyle w:val="Paragrafoelenco"/>
        <w:numPr>
          <w:ilvl w:val="0"/>
          <w:numId w:val="26"/>
        </w:numPr>
        <w:spacing w:after="120" w:line="235" w:lineRule="auto"/>
        <w:ind w:left="1560" w:hanging="567"/>
        <w:jc w:val="both"/>
        <w:rPr>
          <w:rFonts w:ascii="Times New Roman" w:eastAsia="Times New Roman" w:hAnsi="Times New Roman"/>
          <w:sz w:val="18"/>
        </w:rPr>
      </w:pPr>
      <w:sdt>
        <w:sdtPr>
          <w:rPr>
            <w:rStyle w:val="Stile2"/>
          </w:rPr>
          <w:id w:val="89019247"/>
          <w:placeholder>
            <w:docPart w:val="24D0A04CB8D84DA6816D1AF606D61C3C"/>
          </w:placeholder>
          <w:text w:multiLine="1"/>
        </w:sdtPr>
        <w:sdtEndPr>
          <w:rPr>
            <w:rStyle w:val="Stile2"/>
          </w:rPr>
        </w:sdtEndPr>
        <w:sdtContent>
          <w:r w:rsidR="00392244">
            <w:rPr>
              <w:rStyle w:val="Stile2"/>
            </w:rPr>
            <w:t xml:space="preserve"> </w:t>
          </w:r>
        </w:sdtContent>
      </w:sdt>
      <w:r w:rsidR="00392244">
        <w:rPr>
          <w:rFonts w:ascii="Times New Roman" w:eastAsia="Times New Roman" w:hAnsi="Times New Roman"/>
          <w:sz w:val="18"/>
        </w:rPr>
        <w:t xml:space="preserve"> ;</w:t>
      </w:r>
    </w:p>
    <w:p w14:paraId="54382BF1" w14:textId="77777777" w:rsidR="00392244" w:rsidRDefault="00392244" w:rsidP="00392244">
      <w:pPr>
        <w:pStyle w:val="Paragrafoelenco"/>
        <w:spacing w:after="120" w:line="235" w:lineRule="auto"/>
        <w:ind w:left="1560"/>
        <w:jc w:val="both"/>
        <w:rPr>
          <w:rFonts w:ascii="Times New Roman" w:eastAsia="Times New Roman" w:hAnsi="Times New Roman"/>
          <w:sz w:val="18"/>
        </w:rPr>
      </w:pPr>
    </w:p>
    <w:p w14:paraId="09FAAF32" w14:textId="77777777" w:rsidR="00D0294F" w:rsidRPr="00575481" w:rsidRDefault="00FE0638" w:rsidP="00575481">
      <w:pPr>
        <w:spacing w:after="120" w:line="235" w:lineRule="auto"/>
        <w:ind w:left="426" w:hanging="142"/>
        <w:jc w:val="both"/>
        <w:rPr>
          <w:rFonts w:ascii="Times New Roman" w:eastAsia="Times New Roman" w:hAnsi="Times New Roman"/>
          <w:sz w:val="18"/>
        </w:rPr>
      </w:pPr>
      <w:sdt>
        <w:sdtPr>
          <w:rPr>
            <w:rFonts w:ascii="Times New Roman" w:eastAsia="Times New Roman" w:hAnsi="Times New Roman"/>
            <w:sz w:val="18"/>
            <w:bdr w:val="single" w:sz="4" w:space="0" w:color="auto"/>
          </w:rPr>
          <w:id w:val="89019243"/>
          <w:placeholder>
            <w:docPart w:val="BE679DD4AC4F4A1A9F505C3E6F06E865"/>
          </w:placeholder>
          <w:dropDownList>
            <w:listItem w:displayText="X" w:value="X"/>
            <w:listItem w:displayText=" " w:value="  "/>
          </w:dropDownList>
        </w:sdtPr>
        <w:sdtEndPr/>
        <w:sdtContent>
          <w:r w:rsidR="00575481">
            <w:rPr>
              <w:rFonts w:ascii="Times New Roman" w:eastAsia="Times New Roman" w:hAnsi="Times New Roman"/>
              <w:sz w:val="18"/>
              <w:bdr w:val="single" w:sz="4" w:space="0" w:color="auto"/>
            </w:rPr>
            <w:t xml:space="preserve"> </w:t>
          </w:r>
        </w:sdtContent>
      </w:sdt>
      <w:r w:rsidR="00575481">
        <w:rPr>
          <w:rFonts w:ascii="Times New Roman" w:eastAsia="Times New Roman" w:hAnsi="Times New Roman"/>
          <w:sz w:val="18"/>
        </w:rPr>
        <w:t xml:space="preserve"> </w:t>
      </w:r>
      <w:r w:rsidR="00D0294F" w:rsidRPr="00575481">
        <w:rPr>
          <w:rFonts w:ascii="Times New Roman" w:eastAsia="Times New Roman" w:hAnsi="Times New Roman"/>
          <w:sz w:val="18"/>
        </w:rPr>
        <w:t>ed inoltre che intende subappaltare (in caso affermativa barrare la/le casella/e pertinente/i) una o più tra le seguenti attività di cui al comma 53 dell'articolo 1 della legge 6 novembre 2012, n. 19:</w:t>
      </w:r>
    </w:p>
    <w:p w14:paraId="711FC131" w14:textId="77777777" w:rsidR="00D0294F" w:rsidRDefault="00FE0638"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48"/>
          <w:placeholder>
            <w:docPart w:val="6BFC92C1A2E540C7ACAC0AD951F6732E"/>
          </w:placeholder>
          <w:dropDownList>
            <w:listItem w:displayText="X" w:value="X"/>
            <w:listItem w:displayText=" " w:value="  "/>
          </w:dropDownList>
        </w:sdtPr>
        <w:sdtEndPr/>
        <w:sdtContent>
          <w:r w:rsidR="00E766AD">
            <w:rPr>
              <w:rFonts w:ascii="Times New Roman" w:eastAsia="Times New Roman" w:hAnsi="Times New Roman"/>
              <w:sz w:val="18"/>
              <w:bdr w:val="single" w:sz="4" w:space="0" w:color="auto"/>
            </w:rPr>
            <w:t xml:space="preserve"> </w:t>
          </w:r>
        </w:sdtContent>
      </w:sdt>
      <w:r w:rsidR="00392244">
        <w:rPr>
          <w:rFonts w:ascii="Times New Roman" w:eastAsia="Times New Roman" w:hAnsi="Times New Roman"/>
          <w:sz w:val="18"/>
        </w:rPr>
        <w:t xml:space="preserve"> </w:t>
      </w:r>
      <w:r w:rsidR="00D0294F" w:rsidRPr="00392244">
        <w:rPr>
          <w:rFonts w:ascii="Times New Roman" w:eastAsia="Times New Roman" w:hAnsi="Times New Roman"/>
          <w:sz w:val="18"/>
        </w:rPr>
        <w:t>trasporto di materiali a discarica per conto di terzi;</w:t>
      </w:r>
    </w:p>
    <w:p w14:paraId="6A435F32" w14:textId="77777777" w:rsidR="00392244" w:rsidRDefault="00FE0638"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1"/>
          <w:placeholder>
            <w:docPart w:val="35F2128A828344EC9498A40E6E4D6F2E"/>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Pr>
          <w:rFonts w:ascii="Times New Roman" w:eastAsia="Times New Roman" w:hAnsi="Times New Roman"/>
          <w:sz w:val="18"/>
        </w:rPr>
        <w:t xml:space="preserve"> trasporto, anche transfrontaliero, e smaltimento di rifiuti per conto di terzi</w:t>
      </w:r>
      <w:r w:rsidR="00392244" w:rsidRPr="00392244">
        <w:rPr>
          <w:rFonts w:ascii="Times New Roman" w:eastAsia="Times New Roman" w:hAnsi="Times New Roman"/>
          <w:sz w:val="18"/>
        </w:rPr>
        <w:t>;</w:t>
      </w:r>
    </w:p>
    <w:p w14:paraId="35A7FEAB" w14:textId="77777777" w:rsidR="00392244" w:rsidRDefault="00FE0638"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2"/>
          <w:placeholder>
            <w:docPart w:val="2E9D1A0E786642F1BB0389DF396AF538"/>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estrazione, fornitura e trasporto di terra e materiali inerti;</w:t>
      </w:r>
    </w:p>
    <w:p w14:paraId="08E1C97B" w14:textId="77777777" w:rsidR="00392244" w:rsidRDefault="00FE0638"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3"/>
          <w:placeholder>
            <w:docPart w:val="D43B9E95D1B24BAE8DD8B391B09A17AD"/>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confezionamento, fornitura e trasporto di calcestruzzo e di bitume;</w:t>
      </w:r>
    </w:p>
    <w:p w14:paraId="58FB219D" w14:textId="77777777" w:rsidR="00392244" w:rsidRDefault="00FE0638"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4"/>
          <w:placeholder>
            <w:docPart w:val="EE0C7FBEECE84305BF62D82B40D448C3"/>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noli a freddo di macchinari;</w:t>
      </w:r>
    </w:p>
    <w:p w14:paraId="35456B23" w14:textId="77777777" w:rsidR="00392244" w:rsidRDefault="00FE0638" w:rsidP="00392244">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5"/>
          <w:placeholder>
            <w:docPart w:val="8703930254EB4CC799CBDF3F73560F89"/>
          </w:placeholder>
          <w:dropDownList>
            <w:listItem w:displayText="X" w:value="X"/>
            <w:listItem w:displayText=" " w:value="  "/>
          </w:dropDownList>
        </w:sdtPr>
        <w:sdtEndPr/>
        <w:sdtContent>
          <w:r w:rsidR="00392244" w:rsidRPr="00392244">
            <w:rPr>
              <w:rFonts w:ascii="Times New Roman" w:eastAsia="Times New Roman" w:hAnsi="Times New Roman"/>
              <w:sz w:val="18"/>
              <w:bdr w:val="single" w:sz="4" w:space="0" w:color="auto"/>
            </w:rPr>
            <w:t xml:space="preserve"> </w:t>
          </w:r>
        </w:sdtContent>
      </w:sdt>
      <w:r w:rsidR="00392244" w:rsidRPr="00392244">
        <w:rPr>
          <w:rFonts w:ascii="Times New Roman" w:eastAsia="Times New Roman" w:hAnsi="Times New Roman"/>
          <w:sz w:val="18"/>
        </w:rPr>
        <w:t xml:space="preserve"> </w:t>
      </w:r>
      <w:r w:rsidR="00392244">
        <w:rPr>
          <w:rFonts w:ascii="Times New Roman" w:eastAsia="Times New Roman" w:hAnsi="Times New Roman"/>
          <w:sz w:val="18"/>
        </w:rPr>
        <w:t>fornitura di ferro lavorato;</w:t>
      </w:r>
    </w:p>
    <w:p w14:paraId="432BF528" w14:textId="77777777" w:rsidR="00A0246A" w:rsidRDefault="00FE0638"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6"/>
          <w:placeholder>
            <w:docPart w:val="68D877CC952F44E48CE98E1475BD3524"/>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noli a caldo;</w:t>
      </w:r>
    </w:p>
    <w:p w14:paraId="0868D866" w14:textId="77777777" w:rsidR="00A0246A" w:rsidRDefault="00FE0638"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7"/>
          <w:placeholder>
            <w:docPart w:val="83A5432775D040D7A24184472F3D1259"/>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autotrasporti per conto di terzi;</w:t>
      </w:r>
    </w:p>
    <w:p w14:paraId="394284DE" w14:textId="77777777" w:rsidR="00A0246A" w:rsidRDefault="00FE0638" w:rsidP="00A0246A">
      <w:pPr>
        <w:pStyle w:val="Paragrafoelenco"/>
        <w:numPr>
          <w:ilvl w:val="0"/>
          <w:numId w:val="28"/>
        </w:numPr>
        <w:spacing w:line="235" w:lineRule="auto"/>
        <w:rPr>
          <w:rFonts w:ascii="Times New Roman" w:eastAsia="Times New Roman" w:hAnsi="Times New Roman"/>
          <w:sz w:val="18"/>
        </w:rPr>
      </w:pPr>
      <w:sdt>
        <w:sdtPr>
          <w:rPr>
            <w:rFonts w:ascii="Times New Roman" w:eastAsia="Times New Roman" w:hAnsi="Times New Roman"/>
            <w:sz w:val="18"/>
            <w:bdr w:val="single" w:sz="4" w:space="0" w:color="auto"/>
          </w:rPr>
          <w:id w:val="89019258"/>
          <w:placeholder>
            <w:docPart w:val="F46775547D464577B462929C5D318385"/>
          </w:placeholder>
          <w:dropDownList>
            <w:listItem w:displayText="X" w:value="X"/>
            <w:listItem w:displayText=" " w:value="  "/>
          </w:dropDownList>
        </w:sdtPr>
        <w:sdtEndPr/>
        <w:sdtContent>
          <w:r w:rsidR="00A0246A" w:rsidRPr="00392244">
            <w:rPr>
              <w:rFonts w:ascii="Times New Roman" w:eastAsia="Times New Roman" w:hAnsi="Times New Roman"/>
              <w:sz w:val="18"/>
              <w:bdr w:val="single" w:sz="4" w:space="0" w:color="auto"/>
            </w:rPr>
            <w:t xml:space="preserve"> </w:t>
          </w:r>
        </w:sdtContent>
      </w:sdt>
      <w:r w:rsidR="00A0246A" w:rsidRPr="00392244">
        <w:rPr>
          <w:rFonts w:ascii="Times New Roman" w:eastAsia="Times New Roman" w:hAnsi="Times New Roman"/>
          <w:sz w:val="18"/>
        </w:rPr>
        <w:t xml:space="preserve"> </w:t>
      </w:r>
      <w:r w:rsidR="00A0246A">
        <w:rPr>
          <w:rFonts w:ascii="Times New Roman" w:eastAsia="Times New Roman" w:hAnsi="Times New Roman"/>
          <w:sz w:val="18"/>
        </w:rPr>
        <w:t>guardiania dei cantieri.</w:t>
      </w:r>
    </w:p>
    <w:p w14:paraId="47EFFAE3" w14:textId="77777777" w:rsidR="00A0246A" w:rsidRDefault="00A0246A">
      <w:pPr>
        <w:spacing w:line="238" w:lineRule="auto"/>
        <w:ind w:left="147"/>
        <w:jc w:val="both"/>
        <w:rPr>
          <w:rFonts w:ascii="Times New Roman" w:eastAsia="Times New Roman" w:hAnsi="Times New Roman"/>
          <w:b/>
          <w:sz w:val="18"/>
        </w:rPr>
      </w:pPr>
    </w:p>
    <w:p w14:paraId="57B55E62" w14:textId="77777777" w:rsidR="00D0294F" w:rsidRDefault="00D0294F">
      <w:pPr>
        <w:spacing w:line="0" w:lineRule="atLeast"/>
        <w:ind w:right="-423"/>
        <w:jc w:val="center"/>
        <w:rPr>
          <w:rFonts w:ascii="Times New Roman" w:eastAsia="Times New Roman" w:hAnsi="Times New Roman"/>
          <w:b/>
          <w:i/>
          <w:sz w:val="18"/>
        </w:rPr>
      </w:pPr>
      <w:r>
        <w:rPr>
          <w:rFonts w:ascii="Times New Roman" w:eastAsia="Times New Roman" w:hAnsi="Times New Roman"/>
          <w:b/>
          <w:i/>
          <w:sz w:val="18"/>
        </w:rPr>
        <w:t>OPPURE</w:t>
      </w:r>
    </w:p>
    <w:p w14:paraId="63F2B7AE" w14:textId="77777777" w:rsidR="00D0294F" w:rsidRDefault="00D0294F">
      <w:pPr>
        <w:spacing w:line="125" w:lineRule="exact"/>
        <w:rPr>
          <w:rFonts w:ascii="Times New Roman" w:eastAsia="Times New Roman" w:hAnsi="Times New Roman"/>
        </w:rPr>
      </w:pPr>
    </w:p>
    <w:p w14:paraId="717D857E" w14:textId="0B8464EA" w:rsidR="00D34110" w:rsidRDefault="00FE0638" w:rsidP="00DC3D31">
      <w:pPr>
        <w:pStyle w:val="Paragrafoelenco"/>
        <w:spacing w:after="120" w:line="233" w:lineRule="auto"/>
        <w:ind w:left="425" w:right="23"/>
        <w:jc w:val="both"/>
        <w:rPr>
          <w:noProof/>
        </w:rPr>
      </w:pPr>
      <w:sdt>
        <w:sdtPr>
          <w:rPr>
            <w:rFonts w:ascii="Times New Roman" w:eastAsia="Times New Roman" w:hAnsi="Times New Roman"/>
            <w:sz w:val="18"/>
            <w:bdr w:val="single" w:sz="4" w:space="0" w:color="auto"/>
          </w:rPr>
          <w:id w:val="89019259"/>
          <w:placeholder>
            <w:docPart w:val="7017B961F7644F02BADA8B042C1D9B4E"/>
          </w:placeholder>
          <w:dropDownList>
            <w:listItem w:displayText="X" w:value="X"/>
            <w:listItem w:displayText=" " w:value="  "/>
          </w:dropDownList>
        </w:sdtPr>
        <w:sdtEndPr/>
        <w:sdtContent>
          <w:r w:rsidR="00D34110">
            <w:rPr>
              <w:rFonts w:ascii="Times New Roman" w:eastAsia="Times New Roman" w:hAnsi="Times New Roman"/>
              <w:sz w:val="18"/>
              <w:bdr w:val="single" w:sz="4" w:space="0" w:color="auto"/>
            </w:rPr>
            <w:t xml:space="preserve"> </w:t>
          </w:r>
        </w:sdtContent>
      </w:sdt>
      <w:r w:rsidR="00D34110" w:rsidRPr="00575481">
        <w:rPr>
          <w:rFonts w:ascii="Times New Roman" w:eastAsia="Times New Roman" w:hAnsi="Times New Roman"/>
          <w:sz w:val="18"/>
        </w:rPr>
        <w:t xml:space="preserve"> </w:t>
      </w:r>
      <w:r w:rsidR="00D34110">
        <w:rPr>
          <w:rFonts w:ascii="Times New Roman" w:eastAsia="Times New Roman" w:hAnsi="Times New Roman"/>
          <w:sz w:val="18"/>
        </w:rPr>
        <w:t xml:space="preserve">che </w:t>
      </w:r>
      <w:r w:rsidR="00D34110" w:rsidRPr="00D34110">
        <w:rPr>
          <w:rFonts w:ascii="Times New Roman" w:eastAsia="Times New Roman" w:hAnsi="Times New Roman"/>
          <w:sz w:val="18"/>
        </w:rPr>
        <w:t>in</w:t>
      </w:r>
      <w:r w:rsidR="00D34110">
        <w:rPr>
          <w:rFonts w:ascii="Times New Roman" w:eastAsia="Times New Roman" w:hAnsi="Times New Roman"/>
          <w:sz w:val="18"/>
        </w:rPr>
        <w:t xml:space="preserve"> </w:t>
      </w:r>
      <w:r w:rsidR="00D34110" w:rsidRPr="00D34110">
        <w:rPr>
          <w:rFonts w:ascii="Times New Roman" w:eastAsia="Times New Roman" w:hAnsi="Times New Roman"/>
          <w:sz w:val="18"/>
        </w:rPr>
        <w:t>caso di aggiudicazione non intende subappaltare né concedere in cottimo, (ai sensi dell’art. 105 del D.Lgs. 50/2016 e ss.mm.ii.) le parti del</w:t>
      </w:r>
      <w:r w:rsidR="00DC3D31">
        <w:rPr>
          <w:rFonts w:ascii="Times New Roman" w:eastAsia="Times New Roman" w:hAnsi="Times New Roman"/>
          <w:sz w:val="18"/>
        </w:rPr>
        <w:t>l’appalto</w:t>
      </w:r>
      <w:r w:rsidR="00D34110">
        <w:rPr>
          <w:rFonts w:ascii="Times New Roman" w:eastAsia="Times New Roman" w:hAnsi="Times New Roman"/>
          <w:sz w:val="18"/>
        </w:rPr>
        <w:t>;</w:t>
      </w:r>
    </w:p>
    <w:p w14:paraId="77773991" w14:textId="77777777" w:rsidR="00D0294F" w:rsidRDefault="00D0294F" w:rsidP="00DC3D31">
      <w:pPr>
        <w:numPr>
          <w:ilvl w:val="1"/>
          <w:numId w:val="14"/>
        </w:numPr>
        <w:tabs>
          <w:tab w:val="left" w:pos="364"/>
        </w:tabs>
        <w:spacing w:after="120" w:line="233" w:lineRule="auto"/>
        <w:ind w:left="368" w:hanging="289"/>
        <w:jc w:val="both"/>
        <w:rPr>
          <w:rFonts w:ascii="Times New Roman" w:eastAsia="Times New Roman" w:hAnsi="Times New Roman"/>
          <w:sz w:val="18"/>
        </w:rPr>
      </w:pPr>
      <w:r>
        <w:rPr>
          <w:rFonts w:ascii="Times New Roman" w:eastAsia="Times New Roman" w:hAnsi="Times New Roman"/>
          <w:sz w:val="18"/>
        </w:rPr>
        <w:t>che si impegna a mantenere valida e vincolante l’offerta per almeno 360 (trecentosessanta) giorni consecutivi, a decorrere dalla data di scadenza del termine per la presentazione della stessa;</w:t>
      </w:r>
    </w:p>
    <w:p w14:paraId="33E86730" w14:textId="77777777" w:rsidR="00D0294F" w:rsidRDefault="00D0294F" w:rsidP="00DC3D31">
      <w:pPr>
        <w:numPr>
          <w:ilvl w:val="1"/>
          <w:numId w:val="14"/>
        </w:numPr>
        <w:tabs>
          <w:tab w:val="left" w:pos="364"/>
        </w:tabs>
        <w:spacing w:line="234" w:lineRule="auto"/>
        <w:ind w:left="364" w:hanging="287"/>
        <w:jc w:val="both"/>
        <w:rPr>
          <w:rFonts w:ascii="Times New Roman" w:eastAsia="Times New Roman" w:hAnsi="Times New Roman"/>
          <w:sz w:val="18"/>
        </w:rPr>
      </w:pPr>
      <w:r>
        <w:rPr>
          <w:rFonts w:ascii="Times New Roman" w:eastAsia="Times New Roman" w:hAnsi="Times New Roman"/>
          <w:sz w:val="18"/>
        </w:rPr>
        <w:t xml:space="preserve">di non avvalersi dell’attività lavorativa o professionale di soggetti nei cui confronti sussista la causa d’incompatibilità, relativamente al presente affidamento, di cui all’art. 53 comma 16-ter del D.Lgs. 165/2001 e </w:t>
      </w:r>
      <w:proofErr w:type="gramStart"/>
      <w:r>
        <w:rPr>
          <w:rFonts w:ascii="Times New Roman" w:eastAsia="Times New Roman" w:hAnsi="Times New Roman"/>
          <w:sz w:val="18"/>
        </w:rPr>
        <w:t>ss.mm.ii</w:t>
      </w:r>
      <w:proofErr w:type="gramEnd"/>
      <w:r>
        <w:rPr>
          <w:rFonts w:ascii="Times New Roman" w:eastAsia="Times New Roman" w:hAnsi="Times New Roman"/>
          <w:sz w:val="18"/>
        </w:rPr>
        <w:t>;</w:t>
      </w:r>
    </w:p>
    <w:p w14:paraId="75CB6B7C" w14:textId="5030BB79" w:rsidR="00D0294F" w:rsidRDefault="00D0294F" w:rsidP="00DC3D31">
      <w:pPr>
        <w:numPr>
          <w:ilvl w:val="1"/>
          <w:numId w:val="14"/>
        </w:numPr>
        <w:tabs>
          <w:tab w:val="left" w:pos="364"/>
        </w:tabs>
        <w:spacing w:before="240" w:line="234" w:lineRule="auto"/>
        <w:ind w:left="364" w:hanging="287"/>
        <w:jc w:val="both"/>
        <w:rPr>
          <w:rFonts w:ascii="Times New Roman" w:eastAsia="Times New Roman" w:hAnsi="Times New Roman"/>
          <w:sz w:val="18"/>
        </w:rPr>
      </w:pPr>
      <w:r>
        <w:rPr>
          <w:rFonts w:ascii="Times New Roman" w:eastAsia="Times New Roman" w:hAnsi="Times New Roman"/>
          <w:sz w:val="18"/>
        </w:rPr>
        <w:t>dichiara, ai sensi dell’art. 47 del DPR 445/2000, l'inesistenza di rapporti di parentela ed affinità tra il responsabile dell'Istruttoria e del Procedimento della Stazione Appaltante</w:t>
      </w:r>
      <w:r w:rsidR="00DC3D31">
        <w:rPr>
          <w:rFonts w:ascii="Times New Roman" w:eastAsia="Times New Roman" w:hAnsi="Times New Roman"/>
          <w:sz w:val="18"/>
        </w:rPr>
        <w:t xml:space="preserve"> </w:t>
      </w:r>
      <w:r>
        <w:rPr>
          <w:rFonts w:ascii="Times New Roman" w:eastAsia="Times New Roman" w:hAnsi="Times New Roman"/>
          <w:sz w:val="18"/>
        </w:rPr>
        <w:t>ed il Rappresentante legale, nonché le altre figure che possono impegnare l’operatore concorrente verso l’esterno;</w:t>
      </w:r>
    </w:p>
    <w:p w14:paraId="17E76617" w14:textId="77777777" w:rsidR="00D0294F" w:rsidRDefault="00D0294F" w:rsidP="00DC3D31">
      <w:pPr>
        <w:numPr>
          <w:ilvl w:val="1"/>
          <w:numId w:val="15"/>
        </w:numPr>
        <w:tabs>
          <w:tab w:val="left" w:pos="364"/>
        </w:tabs>
        <w:spacing w:before="240" w:after="120" w:line="235" w:lineRule="auto"/>
        <w:ind w:left="368" w:hanging="289"/>
        <w:jc w:val="both"/>
        <w:rPr>
          <w:rFonts w:ascii="Times New Roman" w:eastAsia="Times New Roman" w:hAnsi="Times New Roman"/>
          <w:sz w:val="18"/>
        </w:rPr>
      </w:pPr>
      <w:r>
        <w:rPr>
          <w:rFonts w:ascii="Times New Roman" w:eastAsia="Times New Roman" w:hAnsi="Times New Roman"/>
          <w:sz w:val="18"/>
        </w:rPr>
        <w:t>che è informato, ai sensi e per gli effetti di quanto previsto e disposto dal Regolamento UE 2016/679, che i dati personali raccolti saranno trattati, anche con strumenti informatici, esclusivamente nell’ambito del procedimento per il quale le presenti dichiarazioni vengono rese;</w:t>
      </w:r>
    </w:p>
    <w:p w14:paraId="23444584" w14:textId="2E20352B" w:rsidR="00D0294F" w:rsidRDefault="00D0294F" w:rsidP="00DC3D31">
      <w:pPr>
        <w:numPr>
          <w:ilvl w:val="1"/>
          <w:numId w:val="15"/>
        </w:numPr>
        <w:tabs>
          <w:tab w:val="left" w:pos="364"/>
        </w:tabs>
        <w:spacing w:after="120" w:line="233" w:lineRule="auto"/>
        <w:ind w:left="368" w:hanging="289"/>
        <w:jc w:val="both"/>
        <w:rPr>
          <w:rFonts w:ascii="Times New Roman" w:eastAsia="Times New Roman" w:hAnsi="Times New Roman"/>
          <w:sz w:val="18"/>
        </w:rPr>
      </w:pPr>
      <w:r>
        <w:rPr>
          <w:rFonts w:ascii="Times New Roman" w:eastAsia="Times New Roman" w:hAnsi="Times New Roman"/>
          <w:sz w:val="18"/>
        </w:rPr>
        <w:t>che autorizza espressamente la SA a trasmettere tramite PEC (posta elettronica certificata), o altro strumento analogo le comunicazioni di cui all’art. 76 del D.Lgs. n. 50/2016 e ss.mm.ii.;</w:t>
      </w:r>
    </w:p>
    <w:p w14:paraId="2C89FB8D" w14:textId="407F9FA1" w:rsidR="004C57A7" w:rsidRPr="004C57A7" w:rsidRDefault="00D0294F" w:rsidP="004C57A7">
      <w:pPr>
        <w:numPr>
          <w:ilvl w:val="0"/>
          <w:numId w:val="16"/>
        </w:numPr>
        <w:tabs>
          <w:tab w:val="left" w:pos="508"/>
        </w:tabs>
        <w:spacing w:after="120" w:line="238" w:lineRule="auto"/>
        <w:ind w:left="368" w:hanging="289"/>
        <w:jc w:val="both"/>
        <w:rPr>
          <w:rFonts w:ascii="Times New Roman" w:eastAsia="Times New Roman" w:hAnsi="Times New Roman"/>
          <w:b/>
          <w:sz w:val="18"/>
          <w:szCs w:val="18"/>
        </w:rPr>
      </w:pPr>
      <w:r>
        <w:rPr>
          <w:rFonts w:ascii="Times New Roman" w:eastAsia="Times New Roman" w:hAnsi="Times New Roman"/>
          <w:sz w:val="18"/>
        </w:rPr>
        <w:t>dichiara di possedere tutti i mezzi necessari all’esecuzione dei lavori di cui all’accordo quadro in oggetto</w:t>
      </w:r>
      <w:r w:rsidR="004C57A7">
        <w:rPr>
          <w:rFonts w:ascii="Times New Roman" w:eastAsia="Times New Roman" w:hAnsi="Times New Roman"/>
          <w:sz w:val="18"/>
        </w:rPr>
        <w:t>.</w:t>
      </w:r>
    </w:p>
    <w:p w14:paraId="279C0B1E" w14:textId="5D3A9C45" w:rsidR="00D0294F" w:rsidRPr="00A64ABC" w:rsidRDefault="00D0294F" w:rsidP="004C57A7">
      <w:pPr>
        <w:tabs>
          <w:tab w:val="left" w:pos="508"/>
        </w:tabs>
        <w:spacing w:after="120" w:line="238" w:lineRule="auto"/>
        <w:ind w:left="79"/>
        <w:jc w:val="both"/>
        <w:rPr>
          <w:rFonts w:ascii="Times New Roman" w:eastAsia="Times New Roman" w:hAnsi="Times New Roman"/>
          <w:b/>
          <w:sz w:val="18"/>
          <w:szCs w:val="18"/>
        </w:rPr>
      </w:pPr>
      <w:r>
        <w:rPr>
          <w:rFonts w:ascii="Times New Roman" w:eastAsia="Times New Roman" w:hAnsi="Times New Roman"/>
          <w:b/>
          <w:sz w:val="18"/>
        </w:rPr>
        <w:t>DATA</w:t>
      </w:r>
      <w:r w:rsidR="00A64ABC">
        <w:rPr>
          <w:rFonts w:ascii="Times New Roman" w:eastAsia="Times New Roman" w:hAnsi="Times New Roman"/>
          <w:b/>
          <w:sz w:val="18"/>
        </w:rPr>
        <w:t xml:space="preserve"> </w:t>
      </w:r>
      <w:sdt>
        <w:sdtPr>
          <w:rPr>
            <w:rStyle w:val="Stile2"/>
          </w:rPr>
          <w:id w:val="89019269"/>
          <w:placeholder>
            <w:docPart w:val="8BF90B09E35946118FA9084DE28A5263"/>
          </w:placeholder>
          <w:text w:multiLine="1"/>
        </w:sdtPr>
        <w:sdtEndPr>
          <w:rPr>
            <w:rStyle w:val="Stile2"/>
          </w:rPr>
        </w:sdtEndPr>
        <w:sdtContent>
          <w:r w:rsidR="00A64ABC">
            <w:rPr>
              <w:rStyle w:val="Stile2"/>
            </w:rPr>
            <w:t xml:space="preserve">gg </w:t>
          </w:r>
        </w:sdtContent>
      </w:sdt>
      <w:r w:rsidR="00A64ABC">
        <w:rPr>
          <w:rFonts w:ascii="Times New Roman" w:eastAsia="Times New Roman" w:hAnsi="Times New Roman"/>
        </w:rPr>
        <w:t>/</w:t>
      </w:r>
      <w:r w:rsidR="00A64ABC" w:rsidRPr="00A64ABC">
        <w:rPr>
          <w:rStyle w:val="Stile2"/>
        </w:rPr>
        <w:t xml:space="preserve"> </w:t>
      </w:r>
      <w:sdt>
        <w:sdtPr>
          <w:rPr>
            <w:rStyle w:val="Stile2"/>
          </w:rPr>
          <w:id w:val="89019270"/>
          <w:placeholder>
            <w:docPart w:val="8C4CCA1A82D34FB68290DDC1BB115308"/>
          </w:placeholder>
          <w:text w:multiLine="1"/>
        </w:sdtPr>
        <w:sdtEndPr>
          <w:rPr>
            <w:rStyle w:val="Stile2"/>
          </w:rPr>
        </w:sdtEndPr>
        <w:sdtContent>
          <w:r w:rsidR="00A64ABC">
            <w:rPr>
              <w:rStyle w:val="Stile2"/>
            </w:rPr>
            <w:t xml:space="preserve">mm </w:t>
          </w:r>
        </w:sdtContent>
      </w:sdt>
      <w:r w:rsidR="00A64ABC">
        <w:rPr>
          <w:rFonts w:ascii="Times New Roman" w:eastAsia="Times New Roman" w:hAnsi="Times New Roman"/>
          <w:b/>
          <w:sz w:val="10"/>
        </w:rPr>
        <w:t xml:space="preserve"> </w:t>
      </w:r>
      <w:r w:rsidR="00A64ABC" w:rsidRPr="00A64ABC">
        <w:rPr>
          <w:rFonts w:ascii="Times New Roman" w:eastAsia="Times New Roman" w:hAnsi="Times New Roman"/>
          <w:b/>
          <w:sz w:val="18"/>
          <w:szCs w:val="18"/>
        </w:rPr>
        <w:t>/</w:t>
      </w:r>
      <w:r w:rsidR="00A64ABC" w:rsidRPr="00A64ABC">
        <w:rPr>
          <w:rStyle w:val="Stile2"/>
        </w:rPr>
        <w:t xml:space="preserve"> </w:t>
      </w:r>
      <w:sdt>
        <w:sdtPr>
          <w:rPr>
            <w:rStyle w:val="Stile2"/>
          </w:rPr>
          <w:id w:val="89019271"/>
          <w:placeholder>
            <w:docPart w:val="E7FCABE9F81D491C9461D41A4DE7394E"/>
          </w:placeholder>
          <w:text w:multiLine="1"/>
        </w:sdtPr>
        <w:sdtEndPr>
          <w:rPr>
            <w:rStyle w:val="Stile2"/>
          </w:rPr>
        </w:sdtEndPr>
        <w:sdtContent>
          <w:r w:rsidR="00A64ABC">
            <w:rPr>
              <w:rStyle w:val="Stile2"/>
            </w:rPr>
            <w:t xml:space="preserve">aa </w:t>
          </w:r>
        </w:sdtContent>
      </w:sdt>
      <w:r w:rsidR="00A64ABC" w:rsidRPr="00A64ABC">
        <w:rPr>
          <w:rFonts w:ascii="Times New Roman" w:eastAsia="Times New Roman" w:hAnsi="Times New Roman"/>
          <w:b/>
          <w:sz w:val="18"/>
          <w:szCs w:val="18"/>
        </w:rPr>
        <w:t xml:space="preserve"> </w:t>
      </w:r>
    </w:p>
    <w:p w14:paraId="28634C80" w14:textId="77777777" w:rsidR="00D0294F" w:rsidRDefault="00D0294F">
      <w:pPr>
        <w:spacing w:line="200" w:lineRule="exact"/>
        <w:rPr>
          <w:rFonts w:ascii="Times New Roman" w:eastAsia="Times New Roman" w:hAnsi="Times New Roman"/>
        </w:rPr>
      </w:pPr>
    </w:p>
    <w:tbl>
      <w:tblPr>
        <w:tblStyle w:val="Grigliatabella"/>
        <w:tblpPr w:leftFromText="141" w:rightFromText="141" w:vertAnchor="text" w:horzAnchor="page" w:tblpX="6350"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tblGrid>
      <w:tr w:rsidR="00A64ABC" w14:paraId="6D5BEDAB" w14:textId="77777777" w:rsidTr="00A64ABC">
        <w:trPr>
          <w:trHeight w:val="335"/>
        </w:trPr>
        <w:tc>
          <w:tcPr>
            <w:tcW w:w="3177" w:type="dxa"/>
          </w:tcPr>
          <w:p w14:paraId="047A92BC" w14:textId="77777777" w:rsidR="00A64ABC" w:rsidRDefault="00A64ABC" w:rsidP="00A64ABC">
            <w:pPr>
              <w:spacing w:line="363" w:lineRule="exact"/>
              <w:jc w:val="center"/>
              <w:rPr>
                <w:rFonts w:ascii="Times New Roman" w:eastAsia="Times New Roman" w:hAnsi="Times New Roman"/>
              </w:rPr>
            </w:pPr>
            <w:r>
              <w:rPr>
                <w:rFonts w:ascii="Times New Roman" w:eastAsia="Times New Roman" w:hAnsi="Times New Roman"/>
              </w:rPr>
              <w:t>IL RAPPRESENTANTE LEGALE</w:t>
            </w:r>
          </w:p>
        </w:tc>
      </w:tr>
      <w:tr w:rsidR="00A64ABC" w14:paraId="3D9DC9CD" w14:textId="77777777" w:rsidTr="00A64ABC">
        <w:trPr>
          <w:trHeight w:val="335"/>
        </w:trPr>
        <w:tc>
          <w:tcPr>
            <w:tcW w:w="3177" w:type="dxa"/>
          </w:tcPr>
          <w:p w14:paraId="7AB99BE0" w14:textId="77777777" w:rsidR="00A64ABC" w:rsidRDefault="00FE0638" w:rsidP="00A64ABC">
            <w:pPr>
              <w:spacing w:line="363" w:lineRule="exact"/>
              <w:jc w:val="center"/>
              <w:rPr>
                <w:rFonts w:ascii="Times New Roman" w:eastAsia="Times New Roman" w:hAnsi="Times New Roman"/>
              </w:rPr>
            </w:pPr>
            <w:sdt>
              <w:sdtPr>
                <w:rPr>
                  <w:rStyle w:val="Stile2"/>
                </w:rPr>
                <w:id w:val="89019272"/>
                <w:placeholder>
                  <w:docPart w:val="F470A2C61FF848F0883E2BDFA1CCC935"/>
                </w:placeholder>
                <w:text w:multiLine="1"/>
              </w:sdtPr>
              <w:sdtEndPr>
                <w:rPr>
                  <w:rStyle w:val="Stile2"/>
                </w:rPr>
              </w:sdtEndPr>
              <w:sdtContent>
                <w:proofErr w:type="gramStart"/>
                <w:r w:rsidR="00A64ABC">
                  <w:rPr>
                    <w:rStyle w:val="Stile2"/>
                  </w:rPr>
                  <w:t>COGNOME  e</w:t>
                </w:r>
                <w:proofErr w:type="gramEnd"/>
                <w:r w:rsidR="00A64ABC">
                  <w:rPr>
                    <w:rStyle w:val="Stile2"/>
                  </w:rPr>
                  <w:t xml:space="preserve"> Nome</w:t>
                </w:r>
              </w:sdtContent>
            </w:sdt>
          </w:p>
        </w:tc>
      </w:tr>
      <w:tr w:rsidR="00A64ABC" w14:paraId="6F596ABD" w14:textId="77777777" w:rsidTr="00A64ABC">
        <w:trPr>
          <w:trHeight w:val="335"/>
        </w:trPr>
        <w:tc>
          <w:tcPr>
            <w:tcW w:w="3177" w:type="dxa"/>
          </w:tcPr>
          <w:p w14:paraId="695386D3" w14:textId="77777777" w:rsidR="00A64ABC" w:rsidRPr="00A64ABC" w:rsidRDefault="00A64ABC" w:rsidP="00A64ABC">
            <w:pPr>
              <w:tabs>
                <w:tab w:val="left" w:pos="7513"/>
              </w:tabs>
              <w:spacing w:line="0"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Firma </w:t>
            </w:r>
            <w:r w:rsidRPr="00A64ABC">
              <w:rPr>
                <w:rFonts w:ascii="Times New Roman" w:eastAsia="Times New Roman" w:hAnsi="Times New Roman"/>
                <w:sz w:val="18"/>
                <w:szCs w:val="18"/>
              </w:rPr>
              <w:t>digitale</w:t>
            </w:r>
          </w:p>
          <w:p w14:paraId="44684630" w14:textId="77777777" w:rsidR="00A64ABC" w:rsidRPr="00115F3F" w:rsidRDefault="00A64ABC" w:rsidP="00A64ABC">
            <w:pPr>
              <w:spacing w:line="363" w:lineRule="exact"/>
              <w:jc w:val="center"/>
              <w:rPr>
                <w:rStyle w:val="Stile2"/>
              </w:rPr>
            </w:pPr>
          </w:p>
        </w:tc>
      </w:tr>
    </w:tbl>
    <w:p w14:paraId="5460C38E" w14:textId="77777777" w:rsidR="00D0294F" w:rsidRDefault="00D0294F">
      <w:pPr>
        <w:spacing w:line="363" w:lineRule="exact"/>
        <w:rPr>
          <w:rFonts w:ascii="Times New Roman" w:eastAsia="Times New Roman" w:hAnsi="Times New Roman"/>
        </w:rPr>
      </w:pPr>
    </w:p>
    <w:p w14:paraId="1F3AF1D5" w14:textId="77777777" w:rsidR="00D0294F" w:rsidRDefault="00D0294F">
      <w:pPr>
        <w:spacing w:line="0" w:lineRule="atLeast"/>
        <w:ind w:left="5604"/>
        <w:rPr>
          <w:rFonts w:ascii="Times New Roman" w:eastAsia="Times New Roman" w:hAnsi="Times New Roman"/>
        </w:rPr>
      </w:pPr>
    </w:p>
    <w:p w14:paraId="335C4AA7" w14:textId="77777777" w:rsidR="00D0294F" w:rsidRDefault="00D0294F" w:rsidP="00A64ABC">
      <w:pPr>
        <w:spacing w:line="185" w:lineRule="exact"/>
        <w:ind w:right="2768"/>
        <w:jc w:val="right"/>
        <w:rPr>
          <w:rFonts w:ascii="Times New Roman" w:eastAsia="Times New Roman" w:hAnsi="Times New Roman"/>
        </w:rPr>
      </w:pPr>
    </w:p>
    <w:p w14:paraId="76A8AD13" w14:textId="77777777" w:rsidR="00D0294F" w:rsidRDefault="00D0294F">
      <w:pPr>
        <w:spacing w:line="20" w:lineRule="exact"/>
        <w:rPr>
          <w:rFonts w:ascii="Times New Roman" w:eastAsia="Times New Roman" w:hAnsi="Times New Roman"/>
        </w:rPr>
      </w:pPr>
    </w:p>
    <w:sectPr w:rsidR="00D0294F" w:rsidSect="007D58A9">
      <w:pgSz w:w="11900" w:h="16838"/>
      <w:pgMar w:top="1440" w:right="846" w:bottom="1440" w:left="1056" w:header="0" w:footer="0" w:gutter="0"/>
      <w:cols w:space="0" w:equalWidth="0">
        <w:col w:w="1000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B44725-13BF-4951-958D-843242533B9E}"/>
    <w:embedBold r:id="rId2" w:fontKey="{FBE02D42-CC31-4464-BF6A-DBD31477EE7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1F25D42-5F2D-401B-935A-F10DAA95F4FE}"/>
  </w:font>
  <w:font w:name="Garamond">
    <w:panose1 w:val="02020404030301010803"/>
    <w:charset w:val="00"/>
    <w:family w:val="roman"/>
    <w:pitch w:val="variable"/>
    <w:sig w:usb0="00000287" w:usb1="00000000" w:usb2="00000000" w:usb3="00000000" w:csb0="0000009F" w:csb1="00000000"/>
    <w:embedBold r:id="rId4" w:fontKey="{750FC656-600F-42F6-9BE0-7C81698C8DAF}"/>
  </w:font>
  <w:font w:name="Cambria">
    <w:panose1 w:val="02040503050406030204"/>
    <w:charset w:val="00"/>
    <w:family w:val="roman"/>
    <w:pitch w:val="variable"/>
    <w:sig w:usb0="E00006FF" w:usb1="420024FF" w:usb2="02000000" w:usb3="00000000" w:csb0="0000019F" w:csb1="00000000"/>
    <w:embedRegular r:id="rId5" w:fontKey="{795C1CA6-5EE9-4AAC-8C07-411F449998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7.25pt;height:15pt;visibility:visible;mso-wrap-style:square" o:bullet="t">
        <v:imagedata r:id="rId1" o:title=""/>
      </v:shape>
    </w:pict>
  </w:numPicBullet>
  <w:abstractNum w:abstractNumId="0" w15:restartNumberingAfterBreak="0">
    <w:nsid w:val="00000001"/>
    <w:multiLevelType w:val="hybridMultilevel"/>
    <w:tmpl w:val="515F007C"/>
    <w:lvl w:ilvl="0" w:tplc="10B8ACDA">
      <w:start w:val="1"/>
      <w:numFmt w:val="upperLetter"/>
      <w:lvlText w:val="%1)"/>
      <w:lvlJc w:val="left"/>
    </w:lvl>
    <w:lvl w:ilvl="1" w:tplc="954CFF22">
      <w:start w:val="1"/>
      <w:numFmt w:val="bullet"/>
      <w:lvlText w:val=""/>
      <w:lvlJc w:val="left"/>
    </w:lvl>
    <w:lvl w:ilvl="2" w:tplc="6F34853E">
      <w:start w:val="1"/>
      <w:numFmt w:val="bullet"/>
      <w:lvlText w:val=""/>
      <w:lvlJc w:val="left"/>
    </w:lvl>
    <w:lvl w:ilvl="3" w:tplc="28AA6FE2">
      <w:start w:val="1"/>
      <w:numFmt w:val="bullet"/>
      <w:lvlText w:val=""/>
      <w:lvlJc w:val="left"/>
    </w:lvl>
    <w:lvl w:ilvl="4" w:tplc="D3A63526">
      <w:start w:val="1"/>
      <w:numFmt w:val="bullet"/>
      <w:lvlText w:val=""/>
      <w:lvlJc w:val="left"/>
    </w:lvl>
    <w:lvl w:ilvl="5" w:tplc="4F829748">
      <w:start w:val="1"/>
      <w:numFmt w:val="bullet"/>
      <w:lvlText w:val=""/>
      <w:lvlJc w:val="left"/>
    </w:lvl>
    <w:lvl w:ilvl="6" w:tplc="3738C3AC">
      <w:start w:val="1"/>
      <w:numFmt w:val="bullet"/>
      <w:lvlText w:val=""/>
      <w:lvlJc w:val="left"/>
    </w:lvl>
    <w:lvl w:ilvl="7" w:tplc="4732CFA6">
      <w:start w:val="1"/>
      <w:numFmt w:val="bullet"/>
      <w:lvlText w:val=""/>
      <w:lvlJc w:val="left"/>
    </w:lvl>
    <w:lvl w:ilvl="8" w:tplc="8E84D0D6">
      <w:start w:val="1"/>
      <w:numFmt w:val="bullet"/>
      <w:lvlText w:val=""/>
      <w:lvlJc w:val="left"/>
    </w:lvl>
  </w:abstractNum>
  <w:abstractNum w:abstractNumId="1" w15:restartNumberingAfterBreak="0">
    <w:nsid w:val="00000002"/>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2" w15:restartNumberingAfterBreak="0">
    <w:nsid w:val="00000003"/>
    <w:multiLevelType w:val="hybridMultilevel"/>
    <w:tmpl w:val="12200854"/>
    <w:lvl w:ilvl="0" w:tplc="FD04233A">
      <w:start w:val="1"/>
      <w:numFmt w:val="decimal"/>
      <w:lvlText w:val="%1"/>
      <w:lvlJc w:val="left"/>
    </w:lvl>
    <w:lvl w:ilvl="1" w:tplc="A9964E7C">
      <w:start w:val="1"/>
      <w:numFmt w:val="bullet"/>
      <w:lvlText w:val=""/>
      <w:lvlJc w:val="left"/>
    </w:lvl>
    <w:lvl w:ilvl="2" w:tplc="535079BA">
      <w:start w:val="1"/>
      <w:numFmt w:val="bullet"/>
      <w:lvlText w:val=""/>
      <w:lvlJc w:val="left"/>
    </w:lvl>
    <w:lvl w:ilvl="3" w:tplc="5A365A0C">
      <w:start w:val="1"/>
      <w:numFmt w:val="bullet"/>
      <w:lvlText w:val=""/>
      <w:lvlJc w:val="left"/>
    </w:lvl>
    <w:lvl w:ilvl="4" w:tplc="EBE2E8D2">
      <w:start w:val="1"/>
      <w:numFmt w:val="bullet"/>
      <w:lvlText w:val=""/>
      <w:lvlJc w:val="left"/>
    </w:lvl>
    <w:lvl w:ilvl="5" w:tplc="4394FF4A">
      <w:start w:val="1"/>
      <w:numFmt w:val="bullet"/>
      <w:lvlText w:val=""/>
      <w:lvlJc w:val="left"/>
    </w:lvl>
    <w:lvl w:ilvl="6" w:tplc="4F20EADA">
      <w:start w:val="1"/>
      <w:numFmt w:val="bullet"/>
      <w:lvlText w:val=""/>
      <w:lvlJc w:val="left"/>
    </w:lvl>
    <w:lvl w:ilvl="7" w:tplc="4ADAF062">
      <w:start w:val="1"/>
      <w:numFmt w:val="bullet"/>
      <w:lvlText w:val=""/>
      <w:lvlJc w:val="left"/>
    </w:lvl>
    <w:lvl w:ilvl="8" w:tplc="6E66E072">
      <w:start w:val="1"/>
      <w:numFmt w:val="bullet"/>
      <w:lvlText w:val=""/>
      <w:lvlJc w:val="left"/>
    </w:lvl>
  </w:abstractNum>
  <w:abstractNum w:abstractNumId="3" w15:restartNumberingAfterBreak="0">
    <w:nsid w:val="00000004"/>
    <w:multiLevelType w:val="hybridMultilevel"/>
    <w:tmpl w:val="4DB127F8"/>
    <w:lvl w:ilvl="0" w:tplc="F9305000">
      <w:start w:val="1"/>
      <w:numFmt w:val="lowerLetter"/>
      <w:lvlText w:val="%1)"/>
      <w:lvlJc w:val="left"/>
    </w:lvl>
    <w:lvl w:ilvl="1" w:tplc="64EE85E2">
      <w:start w:val="1"/>
      <w:numFmt w:val="bullet"/>
      <w:lvlText w:val=""/>
      <w:lvlJc w:val="left"/>
    </w:lvl>
    <w:lvl w:ilvl="2" w:tplc="D8BAEDDA">
      <w:start w:val="1"/>
      <w:numFmt w:val="bullet"/>
      <w:lvlText w:val=""/>
      <w:lvlJc w:val="left"/>
    </w:lvl>
    <w:lvl w:ilvl="3" w:tplc="6630DBC0">
      <w:start w:val="1"/>
      <w:numFmt w:val="bullet"/>
      <w:lvlText w:val=""/>
      <w:lvlJc w:val="left"/>
    </w:lvl>
    <w:lvl w:ilvl="4" w:tplc="EFFE9740">
      <w:start w:val="1"/>
      <w:numFmt w:val="bullet"/>
      <w:lvlText w:val=""/>
      <w:lvlJc w:val="left"/>
    </w:lvl>
    <w:lvl w:ilvl="5" w:tplc="02386FAC">
      <w:start w:val="1"/>
      <w:numFmt w:val="bullet"/>
      <w:lvlText w:val=""/>
      <w:lvlJc w:val="left"/>
    </w:lvl>
    <w:lvl w:ilvl="6" w:tplc="B928CB00">
      <w:start w:val="1"/>
      <w:numFmt w:val="bullet"/>
      <w:lvlText w:val=""/>
      <w:lvlJc w:val="left"/>
    </w:lvl>
    <w:lvl w:ilvl="7" w:tplc="5C1884F4">
      <w:start w:val="1"/>
      <w:numFmt w:val="bullet"/>
      <w:lvlText w:val=""/>
      <w:lvlJc w:val="left"/>
    </w:lvl>
    <w:lvl w:ilvl="8" w:tplc="E2EE59A0">
      <w:start w:val="1"/>
      <w:numFmt w:val="bullet"/>
      <w:lvlText w:val=""/>
      <w:lvlJc w:val="left"/>
    </w:lvl>
  </w:abstractNum>
  <w:abstractNum w:abstractNumId="4" w15:restartNumberingAfterBreak="0">
    <w:nsid w:val="00000005"/>
    <w:multiLevelType w:val="hybridMultilevel"/>
    <w:tmpl w:val="0216231A"/>
    <w:lvl w:ilvl="0" w:tplc="7A627B2C">
      <w:start w:val="3"/>
      <w:numFmt w:val="upperLetter"/>
      <w:lvlText w:val="%1)"/>
      <w:lvlJc w:val="left"/>
    </w:lvl>
    <w:lvl w:ilvl="1" w:tplc="E186908C">
      <w:start w:val="1"/>
      <w:numFmt w:val="lowerLetter"/>
      <w:lvlText w:val="%2)"/>
      <w:lvlJc w:val="left"/>
    </w:lvl>
    <w:lvl w:ilvl="2" w:tplc="EB9ECDB2">
      <w:start w:val="1"/>
      <w:numFmt w:val="bullet"/>
      <w:lvlText w:val=""/>
      <w:lvlJc w:val="left"/>
    </w:lvl>
    <w:lvl w:ilvl="3" w:tplc="B75250D4">
      <w:start w:val="1"/>
      <w:numFmt w:val="bullet"/>
      <w:lvlText w:val=""/>
      <w:lvlJc w:val="left"/>
    </w:lvl>
    <w:lvl w:ilvl="4" w:tplc="6A48B402">
      <w:start w:val="1"/>
      <w:numFmt w:val="bullet"/>
      <w:lvlText w:val=""/>
      <w:lvlJc w:val="left"/>
    </w:lvl>
    <w:lvl w:ilvl="5" w:tplc="51D263B8">
      <w:start w:val="1"/>
      <w:numFmt w:val="bullet"/>
      <w:lvlText w:val=""/>
      <w:lvlJc w:val="left"/>
    </w:lvl>
    <w:lvl w:ilvl="6" w:tplc="E4C2746C">
      <w:start w:val="1"/>
      <w:numFmt w:val="bullet"/>
      <w:lvlText w:val=""/>
      <w:lvlJc w:val="left"/>
    </w:lvl>
    <w:lvl w:ilvl="7" w:tplc="AF722E3C">
      <w:start w:val="1"/>
      <w:numFmt w:val="bullet"/>
      <w:lvlText w:val=""/>
      <w:lvlJc w:val="left"/>
    </w:lvl>
    <w:lvl w:ilvl="8" w:tplc="300A7A68">
      <w:start w:val="1"/>
      <w:numFmt w:val="bullet"/>
      <w:lvlText w:val=""/>
      <w:lvlJc w:val="left"/>
    </w:lvl>
  </w:abstractNum>
  <w:abstractNum w:abstractNumId="5" w15:restartNumberingAfterBreak="0">
    <w:nsid w:val="00000006"/>
    <w:multiLevelType w:val="hybridMultilevel"/>
    <w:tmpl w:val="1F16E9E8"/>
    <w:lvl w:ilvl="0" w:tplc="DC8432B4">
      <w:start w:val="7"/>
      <w:numFmt w:val="lowerLetter"/>
      <w:lvlText w:val="%1)"/>
      <w:lvlJc w:val="left"/>
    </w:lvl>
    <w:lvl w:ilvl="1" w:tplc="A2728A7C">
      <w:start w:val="1"/>
      <w:numFmt w:val="bullet"/>
      <w:lvlText w:val=""/>
      <w:lvlJc w:val="left"/>
    </w:lvl>
    <w:lvl w:ilvl="2" w:tplc="600280CA">
      <w:start w:val="1"/>
      <w:numFmt w:val="bullet"/>
      <w:lvlText w:val=""/>
      <w:lvlJc w:val="left"/>
    </w:lvl>
    <w:lvl w:ilvl="3" w:tplc="29F4BEF4">
      <w:start w:val="1"/>
      <w:numFmt w:val="bullet"/>
      <w:lvlText w:val=""/>
      <w:lvlJc w:val="left"/>
    </w:lvl>
    <w:lvl w:ilvl="4" w:tplc="166ECB80">
      <w:start w:val="1"/>
      <w:numFmt w:val="bullet"/>
      <w:lvlText w:val=""/>
      <w:lvlJc w:val="left"/>
    </w:lvl>
    <w:lvl w:ilvl="5" w:tplc="7C6A87E8">
      <w:start w:val="1"/>
      <w:numFmt w:val="bullet"/>
      <w:lvlText w:val=""/>
      <w:lvlJc w:val="left"/>
    </w:lvl>
    <w:lvl w:ilvl="6" w:tplc="40045DAE">
      <w:start w:val="1"/>
      <w:numFmt w:val="bullet"/>
      <w:lvlText w:val=""/>
      <w:lvlJc w:val="left"/>
    </w:lvl>
    <w:lvl w:ilvl="7" w:tplc="397A6590">
      <w:start w:val="1"/>
      <w:numFmt w:val="bullet"/>
      <w:lvlText w:val=""/>
      <w:lvlJc w:val="left"/>
    </w:lvl>
    <w:lvl w:ilvl="8" w:tplc="CD860CE0">
      <w:start w:val="1"/>
      <w:numFmt w:val="bullet"/>
      <w:lvlText w:val=""/>
      <w:lvlJc w:val="left"/>
    </w:lvl>
  </w:abstractNum>
  <w:abstractNum w:abstractNumId="6" w15:restartNumberingAfterBreak="0">
    <w:nsid w:val="00000007"/>
    <w:multiLevelType w:val="hybridMultilevel"/>
    <w:tmpl w:val="1190CDE6"/>
    <w:lvl w:ilvl="0" w:tplc="D51651AA">
      <w:start w:val="12"/>
      <w:numFmt w:val="lowerLetter"/>
      <w:lvlText w:val="%1)"/>
      <w:lvlJc w:val="left"/>
    </w:lvl>
    <w:lvl w:ilvl="1" w:tplc="5B705FC0">
      <w:start w:val="1"/>
      <w:numFmt w:val="bullet"/>
      <w:lvlText w:val=""/>
      <w:lvlJc w:val="left"/>
    </w:lvl>
    <w:lvl w:ilvl="2" w:tplc="A8C87A16">
      <w:start w:val="1"/>
      <w:numFmt w:val="bullet"/>
      <w:lvlText w:val=""/>
      <w:lvlJc w:val="left"/>
    </w:lvl>
    <w:lvl w:ilvl="3" w:tplc="41E68EF0">
      <w:start w:val="1"/>
      <w:numFmt w:val="bullet"/>
      <w:lvlText w:val=""/>
      <w:lvlJc w:val="left"/>
    </w:lvl>
    <w:lvl w:ilvl="4" w:tplc="F9F4A02A">
      <w:start w:val="1"/>
      <w:numFmt w:val="bullet"/>
      <w:lvlText w:val=""/>
      <w:lvlJc w:val="left"/>
    </w:lvl>
    <w:lvl w:ilvl="5" w:tplc="DFD8EEE6">
      <w:start w:val="1"/>
      <w:numFmt w:val="bullet"/>
      <w:lvlText w:val=""/>
      <w:lvlJc w:val="left"/>
    </w:lvl>
    <w:lvl w:ilvl="6" w:tplc="7AF0D39E">
      <w:start w:val="1"/>
      <w:numFmt w:val="bullet"/>
      <w:lvlText w:val=""/>
      <w:lvlJc w:val="left"/>
    </w:lvl>
    <w:lvl w:ilvl="7" w:tplc="F59E6F54">
      <w:start w:val="1"/>
      <w:numFmt w:val="bullet"/>
      <w:lvlText w:val=""/>
      <w:lvlJc w:val="left"/>
    </w:lvl>
    <w:lvl w:ilvl="8" w:tplc="6BCCDDE0">
      <w:start w:val="1"/>
      <w:numFmt w:val="bullet"/>
      <w:lvlText w:val=""/>
      <w:lvlJc w:val="left"/>
    </w:lvl>
  </w:abstractNum>
  <w:abstractNum w:abstractNumId="7" w15:restartNumberingAfterBreak="0">
    <w:nsid w:val="00000008"/>
    <w:multiLevelType w:val="hybridMultilevel"/>
    <w:tmpl w:val="66EF438C"/>
    <w:lvl w:ilvl="0" w:tplc="6944CC22">
      <w:start w:val="1"/>
      <w:numFmt w:val="upperLetter"/>
      <w:lvlText w:val="%1"/>
      <w:lvlJc w:val="left"/>
    </w:lvl>
    <w:lvl w:ilvl="1" w:tplc="E3EC6D68">
      <w:start w:val="13"/>
      <w:numFmt w:val="lowerLetter"/>
      <w:lvlText w:val="%2)"/>
      <w:lvlJc w:val="left"/>
    </w:lvl>
    <w:lvl w:ilvl="2" w:tplc="8AE02CA4">
      <w:start w:val="1"/>
      <w:numFmt w:val="bullet"/>
      <w:lvlText w:val=""/>
      <w:lvlJc w:val="left"/>
    </w:lvl>
    <w:lvl w:ilvl="3" w:tplc="190C3C56">
      <w:start w:val="1"/>
      <w:numFmt w:val="bullet"/>
      <w:lvlText w:val=""/>
      <w:lvlJc w:val="left"/>
    </w:lvl>
    <w:lvl w:ilvl="4" w:tplc="2D3E3394">
      <w:start w:val="1"/>
      <w:numFmt w:val="bullet"/>
      <w:lvlText w:val=""/>
      <w:lvlJc w:val="left"/>
    </w:lvl>
    <w:lvl w:ilvl="5" w:tplc="FE60608A">
      <w:start w:val="1"/>
      <w:numFmt w:val="bullet"/>
      <w:lvlText w:val=""/>
      <w:lvlJc w:val="left"/>
    </w:lvl>
    <w:lvl w:ilvl="6" w:tplc="F52C1A50">
      <w:start w:val="1"/>
      <w:numFmt w:val="bullet"/>
      <w:lvlText w:val=""/>
      <w:lvlJc w:val="left"/>
    </w:lvl>
    <w:lvl w:ilvl="7" w:tplc="E1729090">
      <w:start w:val="1"/>
      <w:numFmt w:val="bullet"/>
      <w:lvlText w:val=""/>
      <w:lvlJc w:val="left"/>
    </w:lvl>
    <w:lvl w:ilvl="8" w:tplc="55AE4ABE">
      <w:start w:val="1"/>
      <w:numFmt w:val="bullet"/>
      <w:lvlText w:val=""/>
      <w:lvlJc w:val="left"/>
    </w:lvl>
  </w:abstractNum>
  <w:abstractNum w:abstractNumId="8" w15:restartNumberingAfterBreak="0">
    <w:nsid w:val="00000009"/>
    <w:multiLevelType w:val="hybridMultilevel"/>
    <w:tmpl w:val="140E0F76"/>
    <w:lvl w:ilvl="0" w:tplc="A21813B8">
      <w:start w:val="6"/>
      <w:numFmt w:val="upperLetter"/>
      <w:lvlText w:val="%1)"/>
      <w:lvlJc w:val="left"/>
    </w:lvl>
    <w:lvl w:ilvl="1" w:tplc="F29049A6">
      <w:start w:val="1"/>
      <w:numFmt w:val="lowerLetter"/>
      <w:lvlText w:val="%2"/>
      <w:lvlJc w:val="left"/>
    </w:lvl>
    <w:lvl w:ilvl="2" w:tplc="BD70086E">
      <w:start w:val="1"/>
      <w:numFmt w:val="bullet"/>
      <w:lvlText w:val=""/>
      <w:lvlJc w:val="left"/>
    </w:lvl>
    <w:lvl w:ilvl="3" w:tplc="C0AAD426">
      <w:start w:val="1"/>
      <w:numFmt w:val="bullet"/>
      <w:lvlText w:val=""/>
      <w:lvlJc w:val="left"/>
    </w:lvl>
    <w:lvl w:ilvl="4" w:tplc="5C34D54C">
      <w:start w:val="1"/>
      <w:numFmt w:val="bullet"/>
      <w:lvlText w:val=""/>
      <w:lvlJc w:val="left"/>
    </w:lvl>
    <w:lvl w:ilvl="5" w:tplc="858A9CE6">
      <w:start w:val="1"/>
      <w:numFmt w:val="bullet"/>
      <w:lvlText w:val=""/>
      <w:lvlJc w:val="left"/>
    </w:lvl>
    <w:lvl w:ilvl="6" w:tplc="AD96CC2C">
      <w:start w:val="1"/>
      <w:numFmt w:val="bullet"/>
      <w:lvlText w:val=""/>
      <w:lvlJc w:val="left"/>
    </w:lvl>
    <w:lvl w:ilvl="7" w:tplc="49C8E5DA">
      <w:start w:val="1"/>
      <w:numFmt w:val="bullet"/>
      <w:lvlText w:val=""/>
      <w:lvlJc w:val="left"/>
    </w:lvl>
    <w:lvl w:ilvl="8" w:tplc="607E297E">
      <w:start w:val="1"/>
      <w:numFmt w:val="bullet"/>
      <w:lvlText w:val=""/>
      <w:lvlJc w:val="left"/>
    </w:lvl>
  </w:abstractNum>
  <w:abstractNum w:abstractNumId="9" w15:restartNumberingAfterBreak="0">
    <w:nsid w:val="0000000A"/>
    <w:multiLevelType w:val="hybridMultilevel"/>
    <w:tmpl w:val="3352255A"/>
    <w:lvl w:ilvl="0" w:tplc="2E8043C6">
      <w:start w:val="1"/>
      <w:numFmt w:val="decimal"/>
      <w:lvlText w:val="%1."/>
      <w:lvlJc w:val="left"/>
    </w:lvl>
    <w:lvl w:ilvl="1" w:tplc="6D769F92">
      <w:start w:val="1"/>
      <w:numFmt w:val="bullet"/>
      <w:lvlText w:val=""/>
      <w:lvlJc w:val="left"/>
    </w:lvl>
    <w:lvl w:ilvl="2" w:tplc="3FF86EA2">
      <w:start w:val="1"/>
      <w:numFmt w:val="bullet"/>
      <w:lvlText w:val=""/>
      <w:lvlJc w:val="left"/>
    </w:lvl>
    <w:lvl w:ilvl="3" w:tplc="DD686FB8">
      <w:start w:val="1"/>
      <w:numFmt w:val="bullet"/>
      <w:lvlText w:val=""/>
      <w:lvlJc w:val="left"/>
    </w:lvl>
    <w:lvl w:ilvl="4" w:tplc="7E501FBC">
      <w:start w:val="1"/>
      <w:numFmt w:val="bullet"/>
      <w:lvlText w:val=""/>
      <w:lvlJc w:val="left"/>
    </w:lvl>
    <w:lvl w:ilvl="5" w:tplc="CAD83C1E">
      <w:start w:val="1"/>
      <w:numFmt w:val="bullet"/>
      <w:lvlText w:val=""/>
      <w:lvlJc w:val="left"/>
    </w:lvl>
    <w:lvl w:ilvl="6" w:tplc="C26A024E">
      <w:start w:val="1"/>
      <w:numFmt w:val="bullet"/>
      <w:lvlText w:val=""/>
      <w:lvlJc w:val="left"/>
    </w:lvl>
    <w:lvl w:ilvl="7" w:tplc="CDCED3EA">
      <w:start w:val="1"/>
      <w:numFmt w:val="bullet"/>
      <w:lvlText w:val=""/>
      <w:lvlJc w:val="left"/>
    </w:lvl>
    <w:lvl w:ilvl="8" w:tplc="48EE2EE2">
      <w:start w:val="1"/>
      <w:numFmt w:val="bullet"/>
      <w:lvlText w:val=""/>
      <w:lvlJc w:val="left"/>
    </w:lvl>
  </w:abstractNum>
  <w:abstractNum w:abstractNumId="10" w15:restartNumberingAfterBreak="0">
    <w:nsid w:val="0000000B"/>
    <w:multiLevelType w:val="hybridMultilevel"/>
    <w:tmpl w:val="109CF92E"/>
    <w:lvl w:ilvl="0" w:tplc="95A20C94">
      <w:start w:val="9"/>
      <w:numFmt w:val="upperLetter"/>
      <w:lvlText w:val="%1)"/>
      <w:lvlJc w:val="left"/>
    </w:lvl>
    <w:lvl w:ilvl="1" w:tplc="FD7E87BA">
      <w:start w:val="1"/>
      <w:numFmt w:val="bullet"/>
      <w:lvlText w:val=""/>
      <w:lvlJc w:val="left"/>
    </w:lvl>
    <w:lvl w:ilvl="2" w:tplc="54B4D31C">
      <w:start w:val="1"/>
      <w:numFmt w:val="bullet"/>
      <w:lvlText w:val=""/>
      <w:lvlJc w:val="left"/>
    </w:lvl>
    <w:lvl w:ilvl="3" w:tplc="70E818BC">
      <w:start w:val="1"/>
      <w:numFmt w:val="bullet"/>
      <w:lvlText w:val=""/>
      <w:lvlJc w:val="left"/>
    </w:lvl>
    <w:lvl w:ilvl="4" w:tplc="49BAD362">
      <w:start w:val="1"/>
      <w:numFmt w:val="bullet"/>
      <w:lvlText w:val=""/>
      <w:lvlJc w:val="left"/>
    </w:lvl>
    <w:lvl w:ilvl="5" w:tplc="ED2AEC46">
      <w:start w:val="1"/>
      <w:numFmt w:val="bullet"/>
      <w:lvlText w:val=""/>
      <w:lvlJc w:val="left"/>
    </w:lvl>
    <w:lvl w:ilvl="6" w:tplc="EE909272">
      <w:start w:val="1"/>
      <w:numFmt w:val="bullet"/>
      <w:lvlText w:val=""/>
      <w:lvlJc w:val="left"/>
    </w:lvl>
    <w:lvl w:ilvl="7" w:tplc="82509F60">
      <w:start w:val="1"/>
      <w:numFmt w:val="bullet"/>
      <w:lvlText w:val=""/>
      <w:lvlJc w:val="left"/>
    </w:lvl>
    <w:lvl w:ilvl="8" w:tplc="B25E355A">
      <w:start w:val="1"/>
      <w:numFmt w:val="bullet"/>
      <w:lvlText w:val=""/>
      <w:lvlJc w:val="left"/>
    </w:lvl>
  </w:abstractNum>
  <w:abstractNum w:abstractNumId="11" w15:restartNumberingAfterBreak="0">
    <w:nsid w:val="0000000C"/>
    <w:multiLevelType w:val="hybridMultilevel"/>
    <w:tmpl w:val="0DED7262"/>
    <w:lvl w:ilvl="0" w:tplc="207A5508">
      <w:start w:val="13"/>
      <w:numFmt w:val="upperLetter"/>
      <w:lvlText w:val="%1)"/>
      <w:lvlJc w:val="left"/>
    </w:lvl>
    <w:lvl w:ilvl="1" w:tplc="6F16F756">
      <w:start w:val="1"/>
      <w:numFmt w:val="bullet"/>
      <w:lvlText w:val=""/>
      <w:lvlJc w:val="left"/>
    </w:lvl>
    <w:lvl w:ilvl="2" w:tplc="5C0806B8">
      <w:start w:val="1"/>
      <w:numFmt w:val="bullet"/>
      <w:lvlText w:val=""/>
      <w:lvlJc w:val="left"/>
    </w:lvl>
    <w:lvl w:ilvl="3" w:tplc="29701AEE">
      <w:start w:val="1"/>
      <w:numFmt w:val="bullet"/>
      <w:lvlText w:val=""/>
      <w:lvlJc w:val="left"/>
    </w:lvl>
    <w:lvl w:ilvl="4" w:tplc="83A25B9A">
      <w:start w:val="1"/>
      <w:numFmt w:val="bullet"/>
      <w:lvlText w:val=""/>
      <w:lvlJc w:val="left"/>
    </w:lvl>
    <w:lvl w:ilvl="5" w:tplc="B13A6FB6">
      <w:start w:val="1"/>
      <w:numFmt w:val="bullet"/>
      <w:lvlText w:val=""/>
      <w:lvlJc w:val="left"/>
    </w:lvl>
    <w:lvl w:ilvl="6" w:tplc="0F9C24EE">
      <w:start w:val="1"/>
      <w:numFmt w:val="bullet"/>
      <w:lvlText w:val=""/>
      <w:lvlJc w:val="left"/>
    </w:lvl>
    <w:lvl w:ilvl="7" w:tplc="3F3EB9C8">
      <w:start w:val="1"/>
      <w:numFmt w:val="bullet"/>
      <w:lvlText w:val=""/>
      <w:lvlJc w:val="left"/>
    </w:lvl>
    <w:lvl w:ilvl="8" w:tplc="C472FEF6">
      <w:start w:val="1"/>
      <w:numFmt w:val="bullet"/>
      <w:lvlText w:val=""/>
      <w:lvlJc w:val="left"/>
    </w:lvl>
  </w:abstractNum>
  <w:abstractNum w:abstractNumId="12" w15:restartNumberingAfterBreak="0">
    <w:nsid w:val="0000000D"/>
    <w:multiLevelType w:val="hybridMultilevel"/>
    <w:tmpl w:val="7FDCC232"/>
    <w:lvl w:ilvl="0" w:tplc="7D827C78">
      <w:start w:val="1"/>
      <w:numFmt w:val="decimal"/>
      <w:lvlText w:val="%1)"/>
      <w:lvlJc w:val="left"/>
    </w:lvl>
    <w:lvl w:ilvl="1" w:tplc="815AE712">
      <w:start w:val="1"/>
      <w:numFmt w:val="bullet"/>
      <w:lvlText w:val=""/>
      <w:lvlJc w:val="left"/>
    </w:lvl>
    <w:lvl w:ilvl="2" w:tplc="2C422B3A">
      <w:start w:val="1"/>
      <w:numFmt w:val="bullet"/>
      <w:lvlText w:val=""/>
      <w:lvlJc w:val="left"/>
    </w:lvl>
    <w:lvl w:ilvl="3" w:tplc="B0261CE4">
      <w:start w:val="1"/>
      <w:numFmt w:val="bullet"/>
      <w:lvlText w:val=""/>
      <w:lvlJc w:val="left"/>
    </w:lvl>
    <w:lvl w:ilvl="4" w:tplc="AC9EDB1C">
      <w:start w:val="1"/>
      <w:numFmt w:val="bullet"/>
      <w:lvlText w:val=""/>
      <w:lvlJc w:val="left"/>
    </w:lvl>
    <w:lvl w:ilvl="5" w:tplc="495E2332">
      <w:start w:val="1"/>
      <w:numFmt w:val="bullet"/>
      <w:lvlText w:val=""/>
      <w:lvlJc w:val="left"/>
    </w:lvl>
    <w:lvl w:ilvl="6" w:tplc="9C12E530">
      <w:start w:val="1"/>
      <w:numFmt w:val="bullet"/>
      <w:lvlText w:val=""/>
      <w:lvlJc w:val="left"/>
    </w:lvl>
    <w:lvl w:ilvl="7" w:tplc="15D29EA0">
      <w:start w:val="1"/>
      <w:numFmt w:val="bullet"/>
      <w:lvlText w:val=""/>
      <w:lvlJc w:val="left"/>
    </w:lvl>
    <w:lvl w:ilvl="8" w:tplc="C7AA6A92">
      <w:start w:val="1"/>
      <w:numFmt w:val="bullet"/>
      <w:lvlText w:val=""/>
      <w:lvlJc w:val="left"/>
    </w:lvl>
  </w:abstractNum>
  <w:abstractNum w:abstractNumId="13" w15:restartNumberingAfterBreak="0">
    <w:nsid w:val="0000000E"/>
    <w:multiLevelType w:val="hybridMultilevel"/>
    <w:tmpl w:val="1BEFD79E"/>
    <w:lvl w:ilvl="0" w:tplc="798A14A6">
      <w:start w:val="1"/>
      <w:numFmt w:val="upperLetter"/>
      <w:lvlText w:val="%1"/>
      <w:lvlJc w:val="left"/>
    </w:lvl>
    <w:lvl w:ilvl="1" w:tplc="74569096">
      <w:start w:val="21"/>
      <w:numFmt w:val="upperLetter"/>
      <w:lvlText w:val="%2)"/>
      <w:lvlJc w:val="left"/>
    </w:lvl>
    <w:lvl w:ilvl="2" w:tplc="502278CC">
      <w:start w:val="1"/>
      <w:numFmt w:val="bullet"/>
      <w:lvlText w:val=""/>
      <w:lvlJc w:val="left"/>
    </w:lvl>
    <w:lvl w:ilvl="3" w:tplc="C2EEADDC">
      <w:start w:val="1"/>
      <w:numFmt w:val="bullet"/>
      <w:lvlText w:val=""/>
      <w:lvlJc w:val="left"/>
    </w:lvl>
    <w:lvl w:ilvl="4" w:tplc="754686AA">
      <w:start w:val="1"/>
      <w:numFmt w:val="bullet"/>
      <w:lvlText w:val=""/>
      <w:lvlJc w:val="left"/>
    </w:lvl>
    <w:lvl w:ilvl="5" w:tplc="8F485BC4">
      <w:start w:val="1"/>
      <w:numFmt w:val="bullet"/>
      <w:lvlText w:val=""/>
      <w:lvlJc w:val="left"/>
    </w:lvl>
    <w:lvl w:ilvl="6" w:tplc="C9EE3C06">
      <w:start w:val="1"/>
      <w:numFmt w:val="bullet"/>
      <w:lvlText w:val=""/>
      <w:lvlJc w:val="left"/>
    </w:lvl>
    <w:lvl w:ilvl="7" w:tplc="2D486A2C">
      <w:start w:val="1"/>
      <w:numFmt w:val="bullet"/>
      <w:lvlText w:val=""/>
      <w:lvlJc w:val="left"/>
    </w:lvl>
    <w:lvl w:ilvl="8" w:tplc="7F64B6C2">
      <w:start w:val="1"/>
      <w:numFmt w:val="bullet"/>
      <w:lvlText w:val=""/>
      <w:lvlJc w:val="left"/>
    </w:lvl>
  </w:abstractNum>
  <w:abstractNum w:abstractNumId="14" w15:restartNumberingAfterBreak="0">
    <w:nsid w:val="0000000F"/>
    <w:multiLevelType w:val="hybridMultilevel"/>
    <w:tmpl w:val="41A7C4C8"/>
    <w:lvl w:ilvl="0" w:tplc="78861EC0">
      <w:start w:val="23"/>
      <w:numFmt w:val="upperLetter"/>
      <w:lvlText w:val="%1)"/>
      <w:lvlJc w:val="left"/>
    </w:lvl>
    <w:lvl w:ilvl="1" w:tplc="FEA46DAA">
      <w:start w:val="24"/>
      <w:numFmt w:val="upperLetter"/>
      <w:lvlText w:val="%2)"/>
      <w:lvlJc w:val="left"/>
    </w:lvl>
    <w:lvl w:ilvl="2" w:tplc="8898C1D0">
      <w:start w:val="1"/>
      <w:numFmt w:val="bullet"/>
      <w:lvlText w:val=""/>
      <w:lvlJc w:val="left"/>
    </w:lvl>
    <w:lvl w:ilvl="3" w:tplc="D3FE6132">
      <w:start w:val="1"/>
      <w:numFmt w:val="bullet"/>
      <w:lvlText w:val=""/>
      <w:lvlJc w:val="left"/>
    </w:lvl>
    <w:lvl w:ilvl="4" w:tplc="25F0AB82">
      <w:start w:val="1"/>
      <w:numFmt w:val="bullet"/>
      <w:lvlText w:val=""/>
      <w:lvlJc w:val="left"/>
    </w:lvl>
    <w:lvl w:ilvl="5" w:tplc="3C1C8EBA">
      <w:start w:val="1"/>
      <w:numFmt w:val="bullet"/>
      <w:lvlText w:val=""/>
      <w:lvlJc w:val="left"/>
    </w:lvl>
    <w:lvl w:ilvl="6" w:tplc="0B4E3322">
      <w:start w:val="1"/>
      <w:numFmt w:val="bullet"/>
      <w:lvlText w:val=""/>
      <w:lvlJc w:val="left"/>
    </w:lvl>
    <w:lvl w:ilvl="7" w:tplc="E5488648">
      <w:start w:val="1"/>
      <w:numFmt w:val="bullet"/>
      <w:lvlText w:val=""/>
      <w:lvlJc w:val="left"/>
    </w:lvl>
    <w:lvl w:ilvl="8" w:tplc="EE340088">
      <w:start w:val="1"/>
      <w:numFmt w:val="bullet"/>
      <w:lvlText w:val=""/>
      <w:lvlJc w:val="left"/>
    </w:lvl>
  </w:abstractNum>
  <w:abstractNum w:abstractNumId="15" w15:restartNumberingAfterBreak="0">
    <w:nsid w:val="00000010"/>
    <w:multiLevelType w:val="hybridMultilevel"/>
    <w:tmpl w:val="ED265274"/>
    <w:lvl w:ilvl="0" w:tplc="B5946BCC">
      <w:start w:val="27"/>
      <w:numFmt w:val="upperLetter"/>
      <w:lvlText w:val="%1)"/>
      <w:lvlJc w:val="left"/>
      <w:rPr>
        <w:b w:val="0"/>
        <w:bCs/>
      </w:rPr>
    </w:lvl>
    <w:lvl w:ilvl="1" w:tplc="6B1C78F4">
      <w:start w:val="1"/>
      <w:numFmt w:val="bullet"/>
      <w:lvlText w:val=""/>
      <w:lvlJc w:val="left"/>
    </w:lvl>
    <w:lvl w:ilvl="2" w:tplc="9418DA6C">
      <w:start w:val="1"/>
      <w:numFmt w:val="bullet"/>
      <w:lvlText w:val=""/>
      <w:lvlJc w:val="left"/>
    </w:lvl>
    <w:lvl w:ilvl="3" w:tplc="050CE862">
      <w:start w:val="1"/>
      <w:numFmt w:val="bullet"/>
      <w:lvlText w:val=""/>
      <w:lvlJc w:val="left"/>
    </w:lvl>
    <w:lvl w:ilvl="4" w:tplc="79AA000A">
      <w:start w:val="1"/>
      <w:numFmt w:val="bullet"/>
      <w:lvlText w:val=""/>
      <w:lvlJc w:val="left"/>
    </w:lvl>
    <w:lvl w:ilvl="5" w:tplc="FCA4D648">
      <w:start w:val="1"/>
      <w:numFmt w:val="bullet"/>
      <w:lvlText w:val=""/>
      <w:lvlJc w:val="left"/>
    </w:lvl>
    <w:lvl w:ilvl="6" w:tplc="0802AFCA">
      <w:start w:val="1"/>
      <w:numFmt w:val="bullet"/>
      <w:lvlText w:val=""/>
      <w:lvlJc w:val="left"/>
    </w:lvl>
    <w:lvl w:ilvl="7" w:tplc="8E4A2646">
      <w:start w:val="1"/>
      <w:numFmt w:val="bullet"/>
      <w:lvlText w:val=""/>
      <w:lvlJc w:val="left"/>
    </w:lvl>
    <w:lvl w:ilvl="8" w:tplc="B4AEE420">
      <w:start w:val="1"/>
      <w:numFmt w:val="bullet"/>
      <w:lvlText w:val=""/>
      <w:lvlJc w:val="left"/>
    </w:lvl>
  </w:abstractNum>
  <w:abstractNum w:abstractNumId="16" w15:restartNumberingAfterBreak="0">
    <w:nsid w:val="01030A77"/>
    <w:multiLevelType w:val="hybridMultilevel"/>
    <w:tmpl w:val="6FAA3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A39707C"/>
    <w:multiLevelType w:val="hybridMultilevel"/>
    <w:tmpl w:val="24AADC3C"/>
    <w:lvl w:ilvl="0" w:tplc="A89CE5EC">
      <w:start w:val="8"/>
      <w:numFmt w:val="bullet"/>
      <w:lvlText w:val="-"/>
      <w:lvlJc w:val="left"/>
      <w:pPr>
        <w:ind w:left="647" w:hanging="360"/>
      </w:pPr>
      <w:rPr>
        <w:rFonts w:ascii="Times New Roman" w:eastAsia="Times New Roman" w:hAnsi="Times New Roman" w:cs="Times New Roman" w:hint="default"/>
      </w:rPr>
    </w:lvl>
    <w:lvl w:ilvl="1" w:tplc="04100003" w:tentative="1">
      <w:start w:val="1"/>
      <w:numFmt w:val="bullet"/>
      <w:lvlText w:val="o"/>
      <w:lvlJc w:val="left"/>
      <w:pPr>
        <w:ind w:left="1367" w:hanging="360"/>
      </w:pPr>
      <w:rPr>
        <w:rFonts w:ascii="Courier New" w:hAnsi="Courier New" w:cs="Courier New" w:hint="default"/>
      </w:rPr>
    </w:lvl>
    <w:lvl w:ilvl="2" w:tplc="04100005" w:tentative="1">
      <w:start w:val="1"/>
      <w:numFmt w:val="bullet"/>
      <w:lvlText w:val=""/>
      <w:lvlJc w:val="left"/>
      <w:pPr>
        <w:ind w:left="2087" w:hanging="360"/>
      </w:pPr>
      <w:rPr>
        <w:rFonts w:ascii="Wingdings" w:hAnsi="Wingdings" w:hint="default"/>
      </w:rPr>
    </w:lvl>
    <w:lvl w:ilvl="3" w:tplc="04100001" w:tentative="1">
      <w:start w:val="1"/>
      <w:numFmt w:val="bullet"/>
      <w:lvlText w:val=""/>
      <w:lvlJc w:val="left"/>
      <w:pPr>
        <w:ind w:left="2807" w:hanging="360"/>
      </w:pPr>
      <w:rPr>
        <w:rFonts w:ascii="Symbol" w:hAnsi="Symbol" w:hint="default"/>
      </w:rPr>
    </w:lvl>
    <w:lvl w:ilvl="4" w:tplc="04100003" w:tentative="1">
      <w:start w:val="1"/>
      <w:numFmt w:val="bullet"/>
      <w:lvlText w:val="o"/>
      <w:lvlJc w:val="left"/>
      <w:pPr>
        <w:ind w:left="3527" w:hanging="360"/>
      </w:pPr>
      <w:rPr>
        <w:rFonts w:ascii="Courier New" w:hAnsi="Courier New" w:cs="Courier New" w:hint="default"/>
      </w:rPr>
    </w:lvl>
    <w:lvl w:ilvl="5" w:tplc="04100005" w:tentative="1">
      <w:start w:val="1"/>
      <w:numFmt w:val="bullet"/>
      <w:lvlText w:val=""/>
      <w:lvlJc w:val="left"/>
      <w:pPr>
        <w:ind w:left="4247" w:hanging="360"/>
      </w:pPr>
      <w:rPr>
        <w:rFonts w:ascii="Wingdings" w:hAnsi="Wingdings" w:hint="default"/>
      </w:rPr>
    </w:lvl>
    <w:lvl w:ilvl="6" w:tplc="04100001" w:tentative="1">
      <w:start w:val="1"/>
      <w:numFmt w:val="bullet"/>
      <w:lvlText w:val=""/>
      <w:lvlJc w:val="left"/>
      <w:pPr>
        <w:ind w:left="4967" w:hanging="360"/>
      </w:pPr>
      <w:rPr>
        <w:rFonts w:ascii="Symbol" w:hAnsi="Symbol" w:hint="default"/>
      </w:rPr>
    </w:lvl>
    <w:lvl w:ilvl="7" w:tplc="04100003" w:tentative="1">
      <w:start w:val="1"/>
      <w:numFmt w:val="bullet"/>
      <w:lvlText w:val="o"/>
      <w:lvlJc w:val="left"/>
      <w:pPr>
        <w:ind w:left="5687" w:hanging="360"/>
      </w:pPr>
      <w:rPr>
        <w:rFonts w:ascii="Courier New" w:hAnsi="Courier New" w:cs="Courier New" w:hint="default"/>
      </w:rPr>
    </w:lvl>
    <w:lvl w:ilvl="8" w:tplc="04100005" w:tentative="1">
      <w:start w:val="1"/>
      <w:numFmt w:val="bullet"/>
      <w:lvlText w:val=""/>
      <w:lvlJc w:val="left"/>
      <w:pPr>
        <w:ind w:left="6407" w:hanging="360"/>
      </w:pPr>
      <w:rPr>
        <w:rFonts w:ascii="Wingdings" w:hAnsi="Wingdings" w:hint="default"/>
      </w:rPr>
    </w:lvl>
  </w:abstractNum>
  <w:abstractNum w:abstractNumId="18" w15:restartNumberingAfterBreak="0">
    <w:nsid w:val="1D754E7A"/>
    <w:multiLevelType w:val="hybridMultilevel"/>
    <w:tmpl w:val="C3E6DA7C"/>
    <w:lvl w:ilvl="0" w:tplc="F34EB960">
      <w:start w:val="6"/>
      <w:numFmt w:val="lowerLetter"/>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DEE7598"/>
    <w:multiLevelType w:val="hybridMultilevel"/>
    <w:tmpl w:val="D8A238D6"/>
    <w:lvl w:ilvl="0" w:tplc="B55AC540">
      <w:start w:val="1"/>
      <w:numFmt w:val="lowerLetter"/>
      <w:lvlText w:val="%1)"/>
      <w:lvlJc w:val="left"/>
      <w:pPr>
        <w:ind w:left="1458" w:hanging="360"/>
      </w:pPr>
      <w:rPr>
        <w:rFonts w:hint="default"/>
      </w:rPr>
    </w:lvl>
    <w:lvl w:ilvl="1" w:tplc="04100019" w:tentative="1">
      <w:start w:val="1"/>
      <w:numFmt w:val="lowerLetter"/>
      <w:lvlText w:val="%2."/>
      <w:lvlJc w:val="left"/>
      <w:pPr>
        <w:ind w:left="2178" w:hanging="360"/>
      </w:pPr>
    </w:lvl>
    <w:lvl w:ilvl="2" w:tplc="0410001B" w:tentative="1">
      <w:start w:val="1"/>
      <w:numFmt w:val="lowerRoman"/>
      <w:lvlText w:val="%3."/>
      <w:lvlJc w:val="right"/>
      <w:pPr>
        <w:ind w:left="2898" w:hanging="180"/>
      </w:pPr>
    </w:lvl>
    <w:lvl w:ilvl="3" w:tplc="0410000F" w:tentative="1">
      <w:start w:val="1"/>
      <w:numFmt w:val="decimal"/>
      <w:lvlText w:val="%4."/>
      <w:lvlJc w:val="left"/>
      <w:pPr>
        <w:ind w:left="3618" w:hanging="360"/>
      </w:pPr>
    </w:lvl>
    <w:lvl w:ilvl="4" w:tplc="04100019" w:tentative="1">
      <w:start w:val="1"/>
      <w:numFmt w:val="lowerLetter"/>
      <w:lvlText w:val="%5."/>
      <w:lvlJc w:val="left"/>
      <w:pPr>
        <w:ind w:left="4338" w:hanging="360"/>
      </w:pPr>
    </w:lvl>
    <w:lvl w:ilvl="5" w:tplc="0410001B" w:tentative="1">
      <w:start w:val="1"/>
      <w:numFmt w:val="lowerRoman"/>
      <w:lvlText w:val="%6."/>
      <w:lvlJc w:val="right"/>
      <w:pPr>
        <w:ind w:left="5058" w:hanging="180"/>
      </w:pPr>
    </w:lvl>
    <w:lvl w:ilvl="6" w:tplc="0410000F" w:tentative="1">
      <w:start w:val="1"/>
      <w:numFmt w:val="decimal"/>
      <w:lvlText w:val="%7."/>
      <w:lvlJc w:val="left"/>
      <w:pPr>
        <w:ind w:left="5778" w:hanging="360"/>
      </w:pPr>
    </w:lvl>
    <w:lvl w:ilvl="7" w:tplc="04100019" w:tentative="1">
      <w:start w:val="1"/>
      <w:numFmt w:val="lowerLetter"/>
      <w:lvlText w:val="%8."/>
      <w:lvlJc w:val="left"/>
      <w:pPr>
        <w:ind w:left="6498" w:hanging="360"/>
      </w:pPr>
    </w:lvl>
    <w:lvl w:ilvl="8" w:tplc="0410001B" w:tentative="1">
      <w:start w:val="1"/>
      <w:numFmt w:val="lowerRoman"/>
      <w:lvlText w:val="%9."/>
      <w:lvlJc w:val="right"/>
      <w:pPr>
        <w:ind w:left="7218" w:hanging="180"/>
      </w:pPr>
    </w:lvl>
  </w:abstractNum>
  <w:abstractNum w:abstractNumId="20" w15:restartNumberingAfterBreak="0">
    <w:nsid w:val="247138A6"/>
    <w:multiLevelType w:val="hybridMultilevel"/>
    <w:tmpl w:val="EAA67F9C"/>
    <w:lvl w:ilvl="0" w:tplc="1C6CD41E">
      <w:start w:val="1"/>
      <w:numFmt w:val="bullet"/>
      <w:lvlText w:val=""/>
      <w:lvlPicBulletId w:val="0"/>
      <w:lvlJc w:val="left"/>
      <w:pPr>
        <w:tabs>
          <w:tab w:val="num" w:pos="720"/>
        </w:tabs>
        <w:ind w:left="720" w:hanging="360"/>
      </w:pPr>
      <w:rPr>
        <w:rFonts w:ascii="Symbol" w:hAnsi="Symbol" w:hint="default"/>
      </w:rPr>
    </w:lvl>
    <w:lvl w:ilvl="1" w:tplc="033C8532" w:tentative="1">
      <w:start w:val="1"/>
      <w:numFmt w:val="bullet"/>
      <w:lvlText w:val=""/>
      <w:lvlJc w:val="left"/>
      <w:pPr>
        <w:tabs>
          <w:tab w:val="num" w:pos="1440"/>
        </w:tabs>
        <w:ind w:left="1440" w:hanging="360"/>
      </w:pPr>
      <w:rPr>
        <w:rFonts w:ascii="Symbol" w:hAnsi="Symbol" w:hint="default"/>
      </w:rPr>
    </w:lvl>
    <w:lvl w:ilvl="2" w:tplc="36AA742E" w:tentative="1">
      <w:start w:val="1"/>
      <w:numFmt w:val="bullet"/>
      <w:lvlText w:val=""/>
      <w:lvlJc w:val="left"/>
      <w:pPr>
        <w:tabs>
          <w:tab w:val="num" w:pos="2160"/>
        </w:tabs>
        <w:ind w:left="2160" w:hanging="360"/>
      </w:pPr>
      <w:rPr>
        <w:rFonts w:ascii="Symbol" w:hAnsi="Symbol" w:hint="default"/>
      </w:rPr>
    </w:lvl>
    <w:lvl w:ilvl="3" w:tplc="7E448734" w:tentative="1">
      <w:start w:val="1"/>
      <w:numFmt w:val="bullet"/>
      <w:lvlText w:val=""/>
      <w:lvlJc w:val="left"/>
      <w:pPr>
        <w:tabs>
          <w:tab w:val="num" w:pos="2880"/>
        </w:tabs>
        <w:ind w:left="2880" w:hanging="360"/>
      </w:pPr>
      <w:rPr>
        <w:rFonts w:ascii="Symbol" w:hAnsi="Symbol" w:hint="default"/>
      </w:rPr>
    </w:lvl>
    <w:lvl w:ilvl="4" w:tplc="3F6A3268" w:tentative="1">
      <w:start w:val="1"/>
      <w:numFmt w:val="bullet"/>
      <w:lvlText w:val=""/>
      <w:lvlJc w:val="left"/>
      <w:pPr>
        <w:tabs>
          <w:tab w:val="num" w:pos="3600"/>
        </w:tabs>
        <w:ind w:left="3600" w:hanging="360"/>
      </w:pPr>
      <w:rPr>
        <w:rFonts w:ascii="Symbol" w:hAnsi="Symbol" w:hint="default"/>
      </w:rPr>
    </w:lvl>
    <w:lvl w:ilvl="5" w:tplc="095EBAEE" w:tentative="1">
      <w:start w:val="1"/>
      <w:numFmt w:val="bullet"/>
      <w:lvlText w:val=""/>
      <w:lvlJc w:val="left"/>
      <w:pPr>
        <w:tabs>
          <w:tab w:val="num" w:pos="4320"/>
        </w:tabs>
        <w:ind w:left="4320" w:hanging="360"/>
      </w:pPr>
      <w:rPr>
        <w:rFonts w:ascii="Symbol" w:hAnsi="Symbol" w:hint="default"/>
      </w:rPr>
    </w:lvl>
    <w:lvl w:ilvl="6" w:tplc="CC268372" w:tentative="1">
      <w:start w:val="1"/>
      <w:numFmt w:val="bullet"/>
      <w:lvlText w:val=""/>
      <w:lvlJc w:val="left"/>
      <w:pPr>
        <w:tabs>
          <w:tab w:val="num" w:pos="5040"/>
        </w:tabs>
        <w:ind w:left="5040" w:hanging="360"/>
      </w:pPr>
      <w:rPr>
        <w:rFonts w:ascii="Symbol" w:hAnsi="Symbol" w:hint="default"/>
      </w:rPr>
    </w:lvl>
    <w:lvl w:ilvl="7" w:tplc="12E2D028" w:tentative="1">
      <w:start w:val="1"/>
      <w:numFmt w:val="bullet"/>
      <w:lvlText w:val=""/>
      <w:lvlJc w:val="left"/>
      <w:pPr>
        <w:tabs>
          <w:tab w:val="num" w:pos="5760"/>
        </w:tabs>
        <w:ind w:left="5760" w:hanging="360"/>
      </w:pPr>
      <w:rPr>
        <w:rFonts w:ascii="Symbol" w:hAnsi="Symbol" w:hint="default"/>
      </w:rPr>
    </w:lvl>
    <w:lvl w:ilvl="8" w:tplc="35F2F85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5E50CD6"/>
    <w:multiLevelType w:val="hybridMultilevel"/>
    <w:tmpl w:val="B3624CB0"/>
    <w:lvl w:ilvl="0" w:tplc="3BF238FE">
      <w:start w:val="3"/>
      <w:numFmt w:val="bullet"/>
      <w:lvlText w:val="-"/>
      <w:lvlJc w:val="left"/>
      <w:pPr>
        <w:ind w:left="412" w:hanging="360"/>
      </w:pPr>
      <w:rPr>
        <w:rFonts w:ascii="Calibri" w:eastAsia="Calibri" w:hAnsi="Calibri" w:cs="Calibri" w:hint="default"/>
        <w:sz w:val="20"/>
      </w:rPr>
    </w:lvl>
    <w:lvl w:ilvl="1" w:tplc="04100003" w:tentative="1">
      <w:start w:val="1"/>
      <w:numFmt w:val="bullet"/>
      <w:lvlText w:val="o"/>
      <w:lvlJc w:val="left"/>
      <w:pPr>
        <w:ind w:left="1132" w:hanging="360"/>
      </w:pPr>
      <w:rPr>
        <w:rFonts w:ascii="Courier New" w:hAnsi="Courier New" w:cs="Courier New" w:hint="default"/>
      </w:rPr>
    </w:lvl>
    <w:lvl w:ilvl="2" w:tplc="04100005" w:tentative="1">
      <w:start w:val="1"/>
      <w:numFmt w:val="bullet"/>
      <w:lvlText w:val=""/>
      <w:lvlJc w:val="left"/>
      <w:pPr>
        <w:ind w:left="1852" w:hanging="360"/>
      </w:pPr>
      <w:rPr>
        <w:rFonts w:ascii="Wingdings" w:hAnsi="Wingdings" w:hint="default"/>
      </w:rPr>
    </w:lvl>
    <w:lvl w:ilvl="3" w:tplc="04100001" w:tentative="1">
      <w:start w:val="1"/>
      <w:numFmt w:val="bullet"/>
      <w:lvlText w:val=""/>
      <w:lvlJc w:val="left"/>
      <w:pPr>
        <w:ind w:left="2572" w:hanging="360"/>
      </w:pPr>
      <w:rPr>
        <w:rFonts w:ascii="Symbol" w:hAnsi="Symbol" w:hint="default"/>
      </w:rPr>
    </w:lvl>
    <w:lvl w:ilvl="4" w:tplc="04100003" w:tentative="1">
      <w:start w:val="1"/>
      <w:numFmt w:val="bullet"/>
      <w:lvlText w:val="o"/>
      <w:lvlJc w:val="left"/>
      <w:pPr>
        <w:ind w:left="3292" w:hanging="360"/>
      </w:pPr>
      <w:rPr>
        <w:rFonts w:ascii="Courier New" w:hAnsi="Courier New" w:cs="Courier New" w:hint="default"/>
      </w:rPr>
    </w:lvl>
    <w:lvl w:ilvl="5" w:tplc="04100005" w:tentative="1">
      <w:start w:val="1"/>
      <w:numFmt w:val="bullet"/>
      <w:lvlText w:val=""/>
      <w:lvlJc w:val="left"/>
      <w:pPr>
        <w:ind w:left="4012" w:hanging="360"/>
      </w:pPr>
      <w:rPr>
        <w:rFonts w:ascii="Wingdings" w:hAnsi="Wingdings" w:hint="default"/>
      </w:rPr>
    </w:lvl>
    <w:lvl w:ilvl="6" w:tplc="04100001" w:tentative="1">
      <w:start w:val="1"/>
      <w:numFmt w:val="bullet"/>
      <w:lvlText w:val=""/>
      <w:lvlJc w:val="left"/>
      <w:pPr>
        <w:ind w:left="4732" w:hanging="360"/>
      </w:pPr>
      <w:rPr>
        <w:rFonts w:ascii="Symbol" w:hAnsi="Symbol" w:hint="default"/>
      </w:rPr>
    </w:lvl>
    <w:lvl w:ilvl="7" w:tplc="04100003" w:tentative="1">
      <w:start w:val="1"/>
      <w:numFmt w:val="bullet"/>
      <w:lvlText w:val="o"/>
      <w:lvlJc w:val="left"/>
      <w:pPr>
        <w:ind w:left="5452" w:hanging="360"/>
      </w:pPr>
      <w:rPr>
        <w:rFonts w:ascii="Courier New" w:hAnsi="Courier New" w:cs="Courier New" w:hint="default"/>
      </w:rPr>
    </w:lvl>
    <w:lvl w:ilvl="8" w:tplc="04100005" w:tentative="1">
      <w:start w:val="1"/>
      <w:numFmt w:val="bullet"/>
      <w:lvlText w:val=""/>
      <w:lvlJc w:val="left"/>
      <w:pPr>
        <w:ind w:left="6172" w:hanging="360"/>
      </w:pPr>
      <w:rPr>
        <w:rFonts w:ascii="Wingdings" w:hAnsi="Wingdings" w:hint="default"/>
      </w:rPr>
    </w:lvl>
  </w:abstractNum>
  <w:abstractNum w:abstractNumId="22" w15:restartNumberingAfterBreak="0">
    <w:nsid w:val="27D559B4"/>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BF6180D"/>
    <w:multiLevelType w:val="hybridMultilevel"/>
    <w:tmpl w:val="C8B45366"/>
    <w:lvl w:ilvl="0" w:tplc="41ACE91E">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9E3AF3"/>
    <w:multiLevelType w:val="hybridMultilevel"/>
    <w:tmpl w:val="D00E2E08"/>
    <w:lvl w:ilvl="0" w:tplc="5E32F8D0">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A530F27"/>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2927A23"/>
    <w:multiLevelType w:val="hybridMultilevel"/>
    <w:tmpl w:val="C5BC3BB8"/>
    <w:lvl w:ilvl="0" w:tplc="1E82C164">
      <w:start w:val="8"/>
      <w:numFmt w:val="upperLetter"/>
      <w:lvlText w:val="%13)"/>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350690A"/>
    <w:multiLevelType w:val="hybridMultilevel"/>
    <w:tmpl w:val="D610E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4147C0"/>
    <w:multiLevelType w:val="hybridMultilevel"/>
    <w:tmpl w:val="B0D21A5E"/>
    <w:lvl w:ilvl="0" w:tplc="CE286F26">
      <w:start w:val="1"/>
      <w:numFmt w:val="bullet"/>
      <w:lvlText w:val=""/>
      <w:lvlPicBulletId w:val="0"/>
      <w:lvlJc w:val="left"/>
      <w:pPr>
        <w:tabs>
          <w:tab w:val="num" w:pos="720"/>
        </w:tabs>
        <w:ind w:left="720" w:hanging="360"/>
      </w:pPr>
      <w:rPr>
        <w:rFonts w:ascii="Symbol" w:hAnsi="Symbol" w:hint="default"/>
      </w:rPr>
    </w:lvl>
    <w:lvl w:ilvl="1" w:tplc="98E4098A" w:tentative="1">
      <w:start w:val="1"/>
      <w:numFmt w:val="bullet"/>
      <w:lvlText w:val=""/>
      <w:lvlJc w:val="left"/>
      <w:pPr>
        <w:tabs>
          <w:tab w:val="num" w:pos="1440"/>
        </w:tabs>
        <w:ind w:left="1440" w:hanging="360"/>
      </w:pPr>
      <w:rPr>
        <w:rFonts w:ascii="Symbol" w:hAnsi="Symbol" w:hint="default"/>
      </w:rPr>
    </w:lvl>
    <w:lvl w:ilvl="2" w:tplc="315E30E8" w:tentative="1">
      <w:start w:val="1"/>
      <w:numFmt w:val="bullet"/>
      <w:lvlText w:val=""/>
      <w:lvlJc w:val="left"/>
      <w:pPr>
        <w:tabs>
          <w:tab w:val="num" w:pos="2160"/>
        </w:tabs>
        <w:ind w:left="2160" w:hanging="360"/>
      </w:pPr>
      <w:rPr>
        <w:rFonts w:ascii="Symbol" w:hAnsi="Symbol" w:hint="default"/>
      </w:rPr>
    </w:lvl>
    <w:lvl w:ilvl="3" w:tplc="A9407FD0" w:tentative="1">
      <w:start w:val="1"/>
      <w:numFmt w:val="bullet"/>
      <w:lvlText w:val=""/>
      <w:lvlJc w:val="left"/>
      <w:pPr>
        <w:tabs>
          <w:tab w:val="num" w:pos="2880"/>
        </w:tabs>
        <w:ind w:left="2880" w:hanging="360"/>
      </w:pPr>
      <w:rPr>
        <w:rFonts w:ascii="Symbol" w:hAnsi="Symbol" w:hint="default"/>
      </w:rPr>
    </w:lvl>
    <w:lvl w:ilvl="4" w:tplc="D422C230" w:tentative="1">
      <w:start w:val="1"/>
      <w:numFmt w:val="bullet"/>
      <w:lvlText w:val=""/>
      <w:lvlJc w:val="left"/>
      <w:pPr>
        <w:tabs>
          <w:tab w:val="num" w:pos="3600"/>
        </w:tabs>
        <w:ind w:left="3600" w:hanging="360"/>
      </w:pPr>
      <w:rPr>
        <w:rFonts w:ascii="Symbol" w:hAnsi="Symbol" w:hint="default"/>
      </w:rPr>
    </w:lvl>
    <w:lvl w:ilvl="5" w:tplc="4358FE7A" w:tentative="1">
      <w:start w:val="1"/>
      <w:numFmt w:val="bullet"/>
      <w:lvlText w:val=""/>
      <w:lvlJc w:val="left"/>
      <w:pPr>
        <w:tabs>
          <w:tab w:val="num" w:pos="4320"/>
        </w:tabs>
        <w:ind w:left="4320" w:hanging="360"/>
      </w:pPr>
      <w:rPr>
        <w:rFonts w:ascii="Symbol" w:hAnsi="Symbol" w:hint="default"/>
      </w:rPr>
    </w:lvl>
    <w:lvl w:ilvl="6" w:tplc="1D1C3AEA" w:tentative="1">
      <w:start w:val="1"/>
      <w:numFmt w:val="bullet"/>
      <w:lvlText w:val=""/>
      <w:lvlJc w:val="left"/>
      <w:pPr>
        <w:tabs>
          <w:tab w:val="num" w:pos="5040"/>
        </w:tabs>
        <w:ind w:left="5040" w:hanging="360"/>
      </w:pPr>
      <w:rPr>
        <w:rFonts w:ascii="Symbol" w:hAnsi="Symbol" w:hint="default"/>
      </w:rPr>
    </w:lvl>
    <w:lvl w:ilvl="7" w:tplc="A29475BC" w:tentative="1">
      <w:start w:val="1"/>
      <w:numFmt w:val="bullet"/>
      <w:lvlText w:val=""/>
      <w:lvlJc w:val="left"/>
      <w:pPr>
        <w:tabs>
          <w:tab w:val="num" w:pos="5760"/>
        </w:tabs>
        <w:ind w:left="5760" w:hanging="360"/>
      </w:pPr>
      <w:rPr>
        <w:rFonts w:ascii="Symbol" w:hAnsi="Symbol" w:hint="default"/>
      </w:rPr>
    </w:lvl>
    <w:lvl w:ilvl="8" w:tplc="1AB8634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373533D"/>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30" w15:restartNumberingAfterBreak="0">
    <w:nsid w:val="77FC4630"/>
    <w:multiLevelType w:val="hybridMultilevel"/>
    <w:tmpl w:val="4620BAA2"/>
    <w:lvl w:ilvl="0" w:tplc="889EBDEA">
      <w:start w:val="8"/>
      <w:numFmt w:val="upperLetter"/>
      <w:lvlText w:val="%12)"/>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173018"/>
    <w:multiLevelType w:val="hybridMultilevel"/>
    <w:tmpl w:val="C69C0410"/>
    <w:lvl w:ilvl="0" w:tplc="DA06D944">
      <w:start w:val="8"/>
      <w:numFmt w:val="upperLetter"/>
      <w:lvlText w:val="%1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9"/>
  </w:num>
  <w:num w:numId="18">
    <w:abstractNumId w:val="22"/>
  </w:num>
  <w:num w:numId="19">
    <w:abstractNumId w:val="23"/>
  </w:num>
  <w:num w:numId="20">
    <w:abstractNumId w:val="18"/>
  </w:num>
  <w:num w:numId="21">
    <w:abstractNumId w:val="25"/>
  </w:num>
  <w:num w:numId="22">
    <w:abstractNumId w:val="24"/>
  </w:num>
  <w:num w:numId="23">
    <w:abstractNumId w:val="31"/>
  </w:num>
  <w:num w:numId="24">
    <w:abstractNumId w:val="30"/>
  </w:num>
  <w:num w:numId="25">
    <w:abstractNumId w:val="26"/>
  </w:num>
  <w:num w:numId="26">
    <w:abstractNumId w:val="17"/>
  </w:num>
  <w:num w:numId="27">
    <w:abstractNumId w:val="20"/>
  </w:num>
  <w:num w:numId="28">
    <w:abstractNumId w:val="19"/>
  </w:num>
  <w:num w:numId="29">
    <w:abstractNumId w:val="28"/>
  </w:num>
  <w:num w:numId="30">
    <w:abstractNumId w:val="21"/>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1" w:cryptProviderType="rsaAES" w:cryptAlgorithmClass="hash" w:cryptAlgorithmType="typeAny" w:cryptAlgorithmSid="14" w:cryptSpinCount="100000" w:hash="ofu+Lj7IxEmxqQiqCT1d0Ox4eXysl33qZJHubufSNiRyB+Ql0JzaYNPlRJlX5WkmkCMm5MR1mPRFdl+6cC+lPA==" w:salt="kwTnJE/6mQ5zRE8DEkukDw=="/>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7E553B"/>
    <w:rsid w:val="0003332A"/>
    <w:rsid w:val="00050C23"/>
    <w:rsid w:val="00061901"/>
    <w:rsid w:val="000F1C74"/>
    <w:rsid w:val="00111336"/>
    <w:rsid w:val="00115F3F"/>
    <w:rsid w:val="00132711"/>
    <w:rsid w:val="0014799E"/>
    <w:rsid w:val="001523C8"/>
    <w:rsid w:val="001A16AE"/>
    <w:rsid w:val="001B4B81"/>
    <w:rsid w:val="001F1DD2"/>
    <w:rsid w:val="00201380"/>
    <w:rsid w:val="002104EC"/>
    <w:rsid w:val="002265D7"/>
    <w:rsid w:val="00230D8C"/>
    <w:rsid w:val="00232377"/>
    <w:rsid w:val="0024622E"/>
    <w:rsid w:val="00265CDC"/>
    <w:rsid w:val="00271652"/>
    <w:rsid w:val="002968F7"/>
    <w:rsid w:val="002B25DE"/>
    <w:rsid w:val="002C4B33"/>
    <w:rsid w:val="002E046D"/>
    <w:rsid w:val="002E6964"/>
    <w:rsid w:val="002F4E71"/>
    <w:rsid w:val="002F7851"/>
    <w:rsid w:val="003009DC"/>
    <w:rsid w:val="003046E3"/>
    <w:rsid w:val="00313E4A"/>
    <w:rsid w:val="003203F7"/>
    <w:rsid w:val="00322FE0"/>
    <w:rsid w:val="00334624"/>
    <w:rsid w:val="00343AA8"/>
    <w:rsid w:val="00344ED0"/>
    <w:rsid w:val="00392244"/>
    <w:rsid w:val="003B3EB7"/>
    <w:rsid w:val="003C2573"/>
    <w:rsid w:val="003C4891"/>
    <w:rsid w:val="00436027"/>
    <w:rsid w:val="00436160"/>
    <w:rsid w:val="004447B5"/>
    <w:rsid w:val="00451CF9"/>
    <w:rsid w:val="00457780"/>
    <w:rsid w:val="00476435"/>
    <w:rsid w:val="00494B8B"/>
    <w:rsid w:val="004C5698"/>
    <w:rsid w:val="004C57A7"/>
    <w:rsid w:val="00526DBD"/>
    <w:rsid w:val="00575481"/>
    <w:rsid w:val="005820D7"/>
    <w:rsid w:val="005929F8"/>
    <w:rsid w:val="005A2E5C"/>
    <w:rsid w:val="005B25DC"/>
    <w:rsid w:val="0060238C"/>
    <w:rsid w:val="00610256"/>
    <w:rsid w:val="00610A2D"/>
    <w:rsid w:val="0063180B"/>
    <w:rsid w:val="00654FF1"/>
    <w:rsid w:val="00680B57"/>
    <w:rsid w:val="006A10B6"/>
    <w:rsid w:val="006A3FB1"/>
    <w:rsid w:val="006C19D3"/>
    <w:rsid w:val="006E0D6B"/>
    <w:rsid w:val="006E5F0B"/>
    <w:rsid w:val="007105D7"/>
    <w:rsid w:val="00732E65"/>
    <w:rsid w:val="00760B2B"/>
    <w:rsid w:val="00786CAA"/>
    <w:rsid w:val="007A4455"/>
    <w:rsid w:val="007D58A9"/>
    <w:rsid w:val="007E4DBB"/>
    <w:rsid w:val="007E553B"/>
    <w:rsid w:val="007F3100"/>
    <w:rsid w:val="0080554C"/>
    <w:rsid w:val="0082436A"/>
    <w:rsid w:val="008307E2"/>
    <w:rsid w:val="00842515"/>
    <w:rsid w:val="0085360F"/>
    <w:rsid w:val="00886400"/>
    <w:rsid w:val="00886C62"/>
    <w:rsid w:val="008D7DC0"/>
    <w:rsid w:val="0090450C"/>
    <w:rsid w:val="00935B38"/>
    <w:rsid w:val="009648B2"/>
    <w:rsid w:val="009B55C2"/>
    <w:rsid w:val="009C366F"/>
    <w:rsid w:val="009D17D1"/>
    <w:rsid w:val="009E5852"/>
    <w:rsid w:val="009F55CF"/>
    <w:rsid w:val="00A0246A"/>
    <w:rsid w:val="00A64ABC"/>
    <w:rsid w:val="00AB0DD6"/>
    <w:rsid w:val="00AC7A07"/>
    <w:rsid w:val="00AF1B2D"/>
    <w:rsid w:val="00AF5A14"/>
    <w:rsid w:val="00B134E5"/>
    <w:rsid w:val="00B14086"/>
    <w:rsid w:val="00B15686"/>
    <w:rsid w:val="00B54568"/>
    <w:rsid w:val="00B859BD"/>
    <w:rsid w:val="00B86B7C"/>
    <w:rsid w:val="00BC5651"/>
    <w:rsid w:val="00BD03F2"/>
    <w:rsid w:val="00BE6906"/>
    <w:rsid w:val="00C60F0F"/>
    <w:rsid w:val="00C61EDF"/>
    <w:rsid w:val="00CF1336"/>
    <w:rsid w:val="00CF247F"/>
    <w:rsid w:val="00CF4366"/>
    <w:rsid w:val="00D0294F"/>
    <w:rsid w:val="00D13D88"/>
    <w:rsid w:val="00D34110"/>
    <w:rsid w:val="00D45499"/>
    <w:rsid w:val="00D52227"/>
    <w:rsid w:val="00DB0012"/>
    <w:rsid w:val="00DB4363"/>
    <w:rsid w:val="00DC3D31"/>
    <w:rsid w:val="00E06933"/>
    <w:rsid w:val="00E34A8B"/>
    <w:rsid w:val="00E56DE0"/>
    <w:rsid w:val="00E648E7"/>
    <w:rsid w:val="00E65B26"/>
    <w:rsid w:val="00E766AD"/>
    <w:rsid w:val="00E934FA"/>
    <w:rsid w:val="00EC3E40"/>
    <w:rsid w:val="00EF4233"/>
    <w:rsid w:val="00F06A44"/>
    <w:rsid w:val="00F51F82"/>
    <w:rsid w:val="00FD03E7"/>
    <w:rsid w:val="00FD2334"/>
    <w:rsid w:val="00FE06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B1023"/>
  <w15:docId w15:val="{452958CC-4DC1-49CC-B839-873E82F4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58A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15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Testosegnaposto">
    <w:name w:val="Placeholder Text"/>
    <w:basedOn w:val="Carpredefinitoparagrafo"/>
    <w:uiPriority w:val="99"/>
    <w:semiHidden/>
    <w:rsid w:val="007A4455"/>
    <w:rPr>
      <w:color w:val="808080"/>
    </w:rPr>
  </w:style>
  <w:style w:type="paragraph" w:styleId="Testofumetto">
    <w:name w:val="Balloon Text"/>
    <w:basedOn w:val="Normale"/>
    <w:link w:val="TestofumettoCarattere"/>
    <w:uiPriority w:val="99"/>
    <w:semiHidden/>
    <w:unhideWhenUsed/>
    <w:rsid w:val="007A445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4455"/>
    <w:rPr>
      <w:rFonts w:ascii="Tahoma" w:hAnsi="Tahoma" w:cs="Tahoma"/>
      <w:sz w:val="16"/>
      <w:szCs w:val="16"/>
    </w:rPr>
  </w:style>
  <w:style w:type="character" w:customStyle="1" w:styleId="Stile1">
    <w:name w:val="Stile1"/>
    <w:basedOn w:val="Carpredefinitoparagrafo"/>
    <w:uiPriority w:val="1"/>
    <w:rsid w:val="00EC3E40"/>
    <w:rPr>
      <w:b/>
    </w:rPr>
  </w:style>
  <w:style w:type="paragraph" w:styleId="Paragrafoelenco">
    <w:name w:val="List Paragraph"/>
    <w:basedOn w:val="Normale"/>
    <w:uiPriority w:val="34"/>
    <w:qFormat/>
    <w:rsid w:val="00DB0012"/>
    <w:pPr>
      <w:ind w:left="720"/>
      <w:contextualSpacing/>
    </w:pPr>
  </w:style>
  <w:style w:type="character" w:customStyle="1" w:styleId="Stile2">
    <w:name w:val="Stile2"/>
    <w:basedOn w:val="Carpredefinitoparagrafo"/>
    <w:uiPriority w:val="1"/>
    <w:rsid w:val="00115F3F"/>
    <w:rPr>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5879808">
      <w:bodyDiv w:val="1"/>
      <w:marLeft w:val="0"/>
      <w:marRight w:val="0"/>
      <w:marTop w:val="0"/>
      <w:marBottom w:val="0"/>
      <w:divBdr>
        <w:top w:val="none" w:sz="0" w:space="0" w:color="auto"/>
        <w:left w:val="none" w:sz="0" w:space="0" w:color="auto"/>
        <w:bottom w:val="none" w:sz="0" w:space="0" w:color="auto"/>
        <w:right w:val="none" w:sz="0" w:space="0" w:color="auto"/>
      </w:divBdr>
    </w:div>
    <w:div w:id="20780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codicepenale.htm" TargetMode="External"/><Relationship Id="rId13" Type="http://schemas.openxmlformats.org/officeDocument/2006/relationships/hyperlink" Target="http://www.bosettiegatti.eu/info/norme/2006_0152.htm" TargetMode="External"/><Relationship Id="rId18" Type="http://schemas.openxmlformats.org/officeDocument/2006/relationships/hyperlink" Target="http://www.bosettiegatti.eu/info/norme/codicecivile.htm" TargetMode="External"/><Relationship Id="rId26" Type="http://schemas.openxmlformats.org/officeDocument/2006/relationships/hyperlink" Target="http://www.bosettiegatti.eu/info/norme/2011_0159.htm"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bosettiegatti.eu/info/norme/2011_0159.htm" TargetMode="External"/><Relationship Id="rId34" Type="http://schemas.openxmlformats.org/officeDocument/2006/relationships/hyperlink" Target="http://www.bosettiegatti.eu/info/norme/2008_0081.htm" TargetMode="External"/><Relationship Id="rId7" Type="http://schemas.openxmlformats.org/officeDocument/2006/relationships/hyperlink" Target="http://www.bosettiegatti.eu/info/norme/codiceprocedurapenale.htm" TargetMode="External"/><Relationship Id="rId12" Type="http://schemas.openxmlformats.org/officeDocument/2006/relationships/hyperlink" Target="http://www.bosettiegatti.eu/info/norme/2006_0152.htm" TargetMode="External"/><Relationship Id="rId17" Type="http://schemas.openxmlformats.org/officeDocument/2006/relationships/hyperlink" Target="http://www.bosettiegatti.eu/info/norme/codicepenale.htm" TargetMode="External"/><Relationship Id="rId25" Type="http://schemas.openxmlformats.org/officeDocument/2006/relationships/hyperlink" Target="http://www.bosettiegatti.eu/info/norme/2011_0159.htm" TargetMode="External"/><Relationship Id="rId33" Type="http://schemas.openxmlformats.org/officeDocument/2006/relationships/hyperlink" Target="http://www.bosettiegatti.eu/info/norme/2001_0231.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settiegatti.eu/info/norme/codicepenale.htm" TargetMode="External"/><Relationship Id="rId20" Type="http://schemas.openxmlformats.org/officeDocument/2006/relationships/hyperlink" Target="http://www.bosettiegatti.eu/info/norme/statali/2016_0050.htm" TargetMode="External"/><Relationship Id="rId29" Type="http://schemas.openxmlformats.org/officeDocument/2006/relationships/hyperlink" Target="http://www.bosettiegatti.eu/info/norme/statali/2016_0050.htm" TargetMode="External"/><Relationship Id="rId1" Type="http://schemas.openxmlformats.org/officeDocument/2006/relationships/customXml" Target="../customXml/item1.xml"/><Relationship Id="rId6" Type="http://schemas.openxmlformats.org/officeDocument/2006/relationships/hyperlink" Target="http://www.bosettiegatti.eu/info/norme/codiceprocedurapenale.htm" TargetMode="External"/><Relationship Id="rId11" Type="http://schemas.openxmlformats.org/officeDocument/2006/relationships/hyperlink" Target="http://www.bosettiegatti.eu/info/norme/statali/2016_0050.htm" TargetMode="External"/><Relationship Id="rId24" Type="http://schemas.openxmlformats.org/officeDocument/2006/relationships/hyperlink" Target="http://www.bosettiegatti.eu/info/norme/2011_0159.htm" TargetMode="External"/><Relationship Id="rId32" Type="http://schemas.openxmlformats.org/officeDocument/2006/relationships/hyperlink" Target="http://www.bosettiegatti.eu/info/norme/2001_0231.htm" TargetMode="External"/><Relationship Id="rId37" Type="http://schemas.openxmlformats.org/officeDocument/2006/relationships/hyperlink" Target="http://www.bosettiegatti.eu/info/norme/codicecivile.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settiegatti.eu/info/norme/codicepenale.htm" TargetMode="External"/><Relationship Id="rId23" Type="http://schemas.openxmlformats.org/officeDocument/2006/relationships/hyperlink" Target="http://www.bosettiegatti.eu/info/norme/2011_0159.htm" TargetMode="External"/><Relationship Id="rId28" Type="http://schemas.openxmlformats.org/officeDocument/2006/relationships/hyperlink" Target="http://www.bosettiegatti.eu/info/norme/statali/2016_0050.htm" TargetMode="External"/><Relationship Id="rId36" Type="http://schemas.openxmlformats.org/officeDocument/2006/relationships/hyperlink" Target="http://www.bosettiegatti.eu/info/norme/1999_0068.htm" TargetMode="Externa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codicepenale.htm" TargetMode="External"/><Relationship Id="rId31" Type="http://schemas.openxmlformats.org/officeDocument/2006/relationships/hyperlink" Target="http://www.bosettiegatti.eu/info/norme/statali/2016_0050.htm" TargetMode="External"/><Relationship Id="rId4" Type="http://schemas.openxmlformats.org/officeDocument/2006/relationships/settings" Target="settings.xml"/><Relationship Id="rId9" Type="http://schemas.openxmlformats.org/officeDocument/2006/relationships/hyperlink" Target="http://www.bosettiegatti.eu/info/norme/codicepenale.htm" TargetMode="External"/><Relationship Id="rId14" Type="http://schemas.openxmlformats.org/officeDocument/2006/relationships/hyperlink" Target="http://www.bosettiegatti.eu/info/norme/codicepenale.htm" TargetMode="External"/><Relationship Id="rId22" Type="http://schemas.openxmlformats.org/officeDocument/2006/relationships/hyperlink" Target="http://www.bosettiegatti.eu/info/norme/2011_0159.htm" TargetMode="External"/><Relationship Id="rId27" Type="http://schemas.openxmlformats.org/officeDocument/2006/relationships/hyperlink" Target="http://www.bosettiegatti.eu/info/norme/statali/2016_0050.htm" TargetMode="External"/><Relationship Id="rId30" Type="http://schemas.openxmlformats.org/officeDocument/2006/relationships/hyperlink" Target="http://www.bosettiegatti.eu/info/norme/statali/2016_0050.htm" TargetMode="External"/><Relationship Id="rId35" Type="http://schemas.openxmlformats.org/officeDocument/2006/relationships/hyperlink" Target="http://www.bosettiegatti.eu/info/norme/1990_0055.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22675703"/>
        <w:category>
          <w:name w:val="Generale"/>
          <w:gallery w:val="placeholder"/>
        </w:category>
        <w:types>
          <w:type w:val="bbPlcHdr"/>
        </w:types>
        <w:behaviors>
          <w:behavior w:val="content"/>
        </w:behaviors>
        <w:guid w:val="{FEE58667-DC9C-4FFD-B81E-F7E5272AD9E0}"/>
      </w:docPartPr>
      <w:docPartBody>
        <w:p w:rsidR="006E141A" w:rsidRDefault="00052292">
          <w:r w:rsidRPr="00763B6A">
            <w:rPr>
              <w:rStyle w:val="Testosegnaposto"/>
            </w:rPr>
            <w:t>Fare clic qui per immettere testo.</w:t>
          </w:r>
        </w:p>
      </w:docPartBody>
    </w:docPart>
    <w:docPart>
      <w:docPartPr>
        <w:name w:val="DefaultPlaceholder_22675704"/>
        <w:category>
          <w:name w:val="Generale"/>
          <w:gallery w:val="placeholder"/>
        </w:category>
        <w:types>
          <w:type w:val="bbPlcHdr"/>
        </w:types>
        <w:behaviors>
          <w:behavior w:val="content"/>
        </w:behaviors>
        <w:guid w:val="{953C9232-0677-4868-AF06-28A19EA81999}"/>
      </w:docPartPr>
      <w:docPartBody>
        <w:p w:rsidR="003F6F69" w:rsidRDefault="006E141A">
          <w:r w:rsidRPr="001326CB">
            <w:rPr>
              <w:rStyle w:val="Testosegnaposto"/>
            </w:rPr>
            <w:t>Scegliere un elemento.</w:t>
          </w:r>
        </w:p>
      </w:docPartBody>
    </w:docPart>
    <w:docPart>
      <w:docPartPr>
        <w:name w:val="E2D90406C41C43C6892CC878E1294E4E"/>
        <w:category>
          <w:name w:val="Generale"/>
          <w:gallery w:val="placeholder"/>
        </w:category>
        <w:types>
          <w:type w:val="bbPlcHdr"/>
        </w:types>
        <w:behaviors>
          <w:behavior w:val="content"/>
        </w:behaviors>
        <w:guid w:val="{71D66F80-4C1C-4026-BB06-3084A8367230}"/>
      </w:docPartPr>
      <w:docPartBody>
        <w:p w:rsidR="003F6F69" w:rsidRDefault="006E141A" w:rsidP="006E141A">
          <w:pPr>
            <w:pStyle w:val="E2D90406C41C43C6892CC878E1294E4E"/>
          </w:pPr>
          <w:r w:rsidRPr="001326CB">
            <w:rPr>
              <w:rStyle w:val="Testosegnaposto"/>
            </w:rPr>
            <w:t>Scegliere un elemento.</w:t>
          </w:r>
        </w:p>
      </w:docPartBody>
    </w:docPart>
    <w:docPart>
      <w:docPartPr>
        <w:name w:val="2D0A0246B1F4486092CDD3C51191728E"/>
        <w:category>
          <w:name w:val="Generale"/>
          <w:gallery w:val="placeholder"/>
        </w:category>
        <w:types>
          <w:type w:val="bbPlcHdr"/>
        </w:types>
        <w:behaviors>
          <w:behavior w:val="content"/>
        </w:behaviors>
        <w:guid w:val="{C9CC1E3F-573B-4941-98B0-22E23550C48C}"/>
      </w:docPartPr>
      <w:docPartBody>
        <w:p w:rsidR="003F6F69" w:rsidRDefault="006E141A" w:rsidP="006E141A">
          <w:pPr>
            <w:pStyle w:val="2D0A0246B1F4486092CDD3C51191728E"/>
          </w:pPr>
          <w:r w:rsidRPr="001326CB">
            <w:rPr>
              <w:rStyle w:val="Testosegnaposto"/>
            </w:rPr>
            <w:t>Scegliere un elemento.</w:t>
          </w:r>
        </w:p>
      </w:docPartBody>
    </w:docPart>
    <w:docPart>
      <w:docPartPr>
        <w:name w:val="28613D8F6CBB44D0B88C13BF3333BC87"/>
        <w:category>
          <w:name w:val="Generale"/>
          <w:gallery w:val="placeholder"/>
        </w:category>
        <w:types>
          <w:type w:val="bbPlcHdr"/>
        </w:types>
        <w:behaviors>
          <w:behavior w:val="content"/>
        </w:behaviors>
        <w:guid w:val="{FFEA11CE-5C66-430A-A105-924BA77E9AA1}"/>
      </w:docPartPr>
      <w:docPartBody>
        <w:p w:rsidR="003F6F69" w:rsidRDefault="006E141A" w:rsidP="006E141A">
          <w:pPr>
            <w:pStyle w:val="28613D8F6CBB44D0B88C13BF3333BC87"/>
          </w:pPr>
          <w:r w:rsidRPr="001326CB">
            <w:rPr>
              <w:rStyle w:val="Testosegnaposto"/>
            </w:rPr>
            <w:t>Scegliere un elemento.</w:t>
          </w:r>
        </w:p>
      </w:docPartBody>
    </w:docPart>
    <w:docPart>
      <w:docPartPr>
        <w:name w:val="32972D293D1E459A85A54C29989F717A"/>
        <w:category>
          <w:name w:val="Generale"/>
          <w:gallery w:val="placeholder"/>
        </w:category>
        <w:types>
          <w:type w:val="bbPlcHdr"/>
        </w:types>
        <w:behaviors>
          <w:behavior w:val="content"/>
        </w:behaviors>
        <w:guid w:val="{F4031557-89B5-4825-BAAD-21444BA6AC83}"/>
      </w:docPartPr>
      <w:docPartBody>
        <w:p w:rsidR="003F6F69" w:rsidRDefault="006E141A" w:rsidP="006E141A">
          <w:pPr>
            <w:pStyle w:val="32972D293D1E459A85A54C29989F717A"/>
          </w:pPr>
          <w:r w:rsidRPr="001326CB">
            <w:rPr>
              <w:rStyle w:val="Testosegnaposto"/>
            </w:rPr>
            <w:t>Scegliere un elemento.</w:t>
          </w:r>
        </w:p>
      </w:docPartBody>
    </w:docPart>
    <w:docPart>
      <w:docPartPr>
        <w:name w:val="DA517739568F4F77968388B802BA5D53"/>
        <w:category>
          <w:name w:val="Generale"/>
          <w:gallery w:val="placeholder"/>
        </w:category>
        <w:types>
          <w:type w:val="bbPlcHdr"/>
        </w:types>
        <w:behaviors>
          <w:behavior w:val="content"/>
        </w:behaviors>
        <w:guid w:val="{8367FFFC-32BC-493B-9E3A-163A7B3CE9E4}"/>
      </w:docPartPr>
      <w:docPartBody>
        <w:p w:rsidR="00166A0E" w:rsidRDefault="003F6F69" w:rsidP="003F6F69">
          <w:pPr>
            <w:pStyle w:val="DA517739568F4F77968388B802BA5D53"/>
          </w:pPr>
          <w:r w:rsidRPr="001326CB">
            <w:rPr>
              <w:rStyle w:val="Testosegnaposto"/>
            </w:rPr>
            <w:t>Scegliere un elemento.</w:t>
          </w:r>
        </w:p>
      </w:docPartBody>
    </w:docPart>
    <w:docPart>
      <w:docPartPr>
        <w:name w:val="DF14ED5C0EDD47ADB0554BD31720DE95"/>
        <w:category>
          <w:name w:val="Generale"/>
          <w:gallery w:val="placeholder"/>
        </w:category>
        <w:types>
          <w:type w:val="bbPlcHdr"/>
        </w:types>
        <w:behaviors>
          <w:behavior w:val="content"/>
        </w:behaviors>
        <w:guid w:val="{67240C17-48BC-4D36-9DBC-D81243617D19}"/>
      </w:docPartPr>
      <w:docPartBody>
        <w:p w:rsidR="00166A0E" w:rsidRDefault="003F6F69" w:rsidP="003F6F69">
          <w:pPr>
            <w:pStyle w:val="DF14ED5C0EDD47ADB0554BD31720DE95"/>
          </w:pPr>
          <w:r w:rsidRPr="001326CB">
            <w:rPr>
              <w:rStyle w:val="Testosegnaposto"/>
            </w:rPr>
            <w:t>Scegliere un elemento.</w:t>
          </w:r>
        </w:p>
      </w:docPartBody>
    </w:docPart>
    <w:docPart>
      <w:docPartPr>
        <w:name w:val="72E378E00E4F47ADAF68A20A3F1E9CFB"/>
        <w:category>
          <w:name w:val="Generale"/>
          <w:gallery w:val="placeholder"/>
        </w:category>
        <w:types>
          <w:type w:val="bbPlcHdr"/>
        </w:types>
        <w:behaviors>
          <w:behavior w:val="content"/>
        </w:behaviors>
        <w:guid w:val="{CEA4D503-B446-451E-86B3-C98B1F28DA4D}"/>
      </w:docPartPr>
      <w:docPartBody>
        <w:p w:rsidR="00166A0E" w:rsidRDefault="003F6F69" w:rsidP="003F6F69">
          <w:pPr>
            <w:pStyle w:val="72E378E00E4F47ADAF68A20A3F1E9CFB"/>
          </w:pPr>
          <w:r w:rsidRPr="001326CB">
            <w:rPr>
              <w:rStyle w:val="Testosegnaposto"/>
            </w:rPr>
            <w:t>Scegliere un elemento.</w:t>
          </w:r>
        </w:p>
      </w:docPartBody>
    </w:docPart>
    <w:docPart>
      <w:docPartPr>
        <w:name w:val="8F9E11A954754AF6BDBC2E3B3AAB11B5"/>
        <w:category>
          <w:name w:val="Generale"/>
          <w:gallery w:val="placeholder"/>
        </w:category>
        <w:types>
          <w:type w:val="bbPlcHdr"/>
        </w:types>
        <w:behaviors>
          <w:behavior w:val="content"/>
        </w:behaviors>
        <w:guid w:val="{761601DB-178D-4220-8800-F5424BACE02B}"/>
      </w:docPartPr>
      <w:docPartBody>
        <w:p w:rsidR="00166A0E" w:rsidRDefault="003F6F69" w:rsidP="003F6F69">
          <w:pPr>
            <w:pStyle w:val="8F9E11A954754AF6BDBC2E3B3AAB11B5"/>
          </w:pPr>
          <w:r w:rsidRPr="00763B6A">
            <w:rPr>
              <w:rStyle w:val="Testosegnaposto"/>
            </w:rPr>
            <w:t>Fare clic qui per immettere testo.</w:t>
          </w:r>
        </w:p>
      </w:docPartBody>
    </w:docPart>
    <w:docPart>
      <w:docPartPr>
        <w:name w:val="4CFC4B1E255E4382A2B31DB052C630C8"/>
        <w:category>
          <w:name w:val="Generale"/>
          <w:gallery w:val="placeholder"/>
        </w:category>
        <w:types>
          <w:type w:val="bbPlcHdr"/>
        </w:types>
        <w:behaviors>
          <w:behavior w:val="content"/>
        </w:behaviors>
        <w:guid w:val="{F4399841-C4B0-4970-AD16-B10B297446D0}"/>
      </w:docPartPr>
      <w:docPartBody>
        <w:p w:rsidR="00166A0E" w:rsidRDefault="003F6F69" w:rsidP="003F6F69">
          <w:pPr>
            <w:pStyle w:val="4CFC4B1E255E4382A2B31DB052C630C8"/>
          </w:pPr>
          <w:r w:rsidRPr="00763B6A">
            <w:rPr>
              <w:rStyle w:val="Testosegnaposto"/>
            </w:rPr>
            <w:t>Fare clic qui per immettere testo.</w:t>
          </w:r>
        </w:p>
      </w:docPartBody>
    </w:docPart>
    <w:docPart>
      <w:docPartPr>
        <w:name w:val="3B8C63355C4F4BC4B60A8250561ACA26"/>
        <w:category>
          <w:name w:val="Generale"/>
          <w:gallery w:val="placeholder"/>
        </w:category>
        <w:types>
          <w:type w:val="bbPlcHdr"/>
        </w:types>
        <w:behaviors>
          <w:behavior w:val="content"/>
        </w:behaviors>
        <w:guid w:val="{6EAA7C78-18C2-476C-B10F-E73B2F210EBD}"/>
      </w:docPartPr>
      <w:docPartBody>
        <w:p w:rsidR="00166A0E" w:rsidRDefault="003F6F69" w:rsidP="003F6F69">
          <w:pPr>
            <w:pStyle w:val="3B8C63355C4F4BC4B60A8250561ACA26"/>
          </w:pPr>
          <w:r w:rsidRPr="00763B6A">
            <w:rPr>
              <w:rStyle w:val="Testosegnaposto"/>
            </w:rPr>
            <w:t>Fare clic qui per immettere testo.</w:t>
          </w:r>
        </w:p>
      </w:docPartBody>
    </w:docPart>
    <w:docPart>
      <w:docPartPr>
        <w:name w:val="2BEE353B30CB45699F8420457CA1CF08"/>
        <w:category>
          <w:name w:val="Generale"/>
          <w:gallery w:val="placeholder"/>
        </w:category>
        <w:types>
          <w:type w:val="bbPlcHdr"/>
        </w:types>
        <w:behaviors>
          <w:behavior w:val="content"/>
        </w:behaviors>
        <w:guid w:val="{409C3991-9528-40FB-AF6C-FDCAA14E0580}"/>
      </w:docPartPr>
      <w:docPartBody>
        <w:p w:rsidR="00166A0E" w:rsidRDefault="003F6F69" w:rsidP="003F6F69">
          <w:pPr>
            <w:pStyle w:val="2BEE353B30CB45699F8420457CA1CF08"/>
          </w:pPr>
          <w:r w:rsidRPr="00763B6A">
            <w:rPr>
              <w:rStyle w:val="Testosegnaposto"/>
            </w:rPr>
            <w:t>Fare clic qui per immettere testo.</w:t>
          </w:r>
        </w:p>
      </w:docPartBody>
    </w:docPart>
    <w:docPart>
      <w:docPartPr>
        <w:name w:val="5136B83C5C7A4F50A8D990813685859B"/>
        <w:category>
          <w:name w:val="Generale"/>
          <w:gallery w:val="placeholder"/>
        </w:category>
        <w:types>
          <w:type w:val="bbPlcHdr"/>
        </w:types>
        <w:behaviors>
          <w:behavior w:val="content"/>
        </w:behaviors>
        <w:guid w:val="{DD7976E7-6A1E-4D8A-8016-A852320091A3}"/>
      </w:docPartPr>
      <w:docPartBody>
        <w:p w:rsidR="00166A0E" w:rsidRDefault="003F6F69" w:rsidP="003F6F69">
          <w:pPr>
            <w:pStyle w:val="5136B83C5C7A4F50A8D990813685859B"/>
          </w:pPr>
          <w:r w:rsidRPr="00763B6A">
            <w:rPr>
              <w:rStyle w:val="Testosegnaposto"/>
            </w:rPr>
            <w:t>Fare clic qui per immettere testo.</w:t>
          </w:r>
        </w:p>
      </w:docPartBody>
    </w:docPart>
    <w:docPart>
      <w:docPartPr>
        <w:name w:val="D63AEE0AFC9448BBB4FDAB7AF088D508"/>
        <w:category>
          <w:name w:val="Generale"/>
          <w:gallery w:val="placeholder"/>
        </w:category>
        <w:types>
          <w:type w:val="bbPlcHdr"/>
        </w:types>
        <w:behaviors>
          <w:behavior w:val="content"/>
        </w:behaviors>
        <w:guid w:val="{7221C29B-CF16-4526-8E73-C153B8837B8E}"/>
      </w:docPartPr>
      <w:docPartBody>
        <w:p w:rsidR="00166A0E" w:rsidRDefault="003F6F69" w:rsidP="003F6F69">
          <w:pPr>
            <w:pStyle w:val="D63AEE0AFC9448BBB4FDAB7AF088D508"/>
          </w:pPr>
          <w:r w:rsidRPr="00763B6A">
            <w:rPr>
              <w:rStyle w:val="Testosegnaposto"/>
            </w:rPr>
            <w:t>Fare clic qui per immettere testo.</w:t>
          </w:r>
        </w:p>
      </w:docPartBody>
    </w:docPart>
    <w:docPart>
      <w:docPartPr>
        <w:name w:val="13623C30613742A8B845A583A0D76110"/>
        <w:category>
          <w:name w:val="Generale"/>
          <w:gallery w:val="placeholder"/>
        </w:category>
        <w:types>
          <w:type w:val="bbPlcHdr"/>
        </w:types>
        <w:behaviors>
          <w:behavior w:val="content"/>
        </w:behaviors>
        <w:guid w:val="{F425CCD7-1750-465B-812C-C71847C8F8B8}"/>
      </w:docPartPr>
      <w:docPartBody>
        <w:p w:rsidR="00166A0E" w:rsidRDefault="003F6F69" w:rsidP="003F6F69">
          <w:pPr>
            <w:pStyle w:val="13623C30613742A8B845A583A0D76110"/>
          </w:pPr>
          <w:r w:rsidRPr="00763B6A">
            <w:rPr>
              <w:rStyle w:val="Testosegnaposto"/>
            </w:rPr>
            <w:t>Fare clic qui per immettere testo.</w:t>
          </w:r>
        </w:p>
      </w:docPartBody>
    </w:docPart>
    <w:docPart>
      <w:docPartPr>
        <w:name w:val="605996A52BDB4DB28A3299EBA1342C33"/>
        <w:category>
          <w:name w:val="Generale"/>
          <w:gallery w:val="placeholder"/>
        </w:category>
        <w:types>
          <w:type w:val="bbPlcHdr"/>
        </w:types>
        <w:behaviors>
          <w:behavior w:val="content"/>
        </w:behaviors>
        <w:guid w:val="{0AC8889A-3478-4A68-B6BD-6FB61892762C}"/>
      </w:docPartPr>
      <w:docPartBody>
        <w:p w:rsidR="00166A0E" w:rsidRDefault="003F6F69" w:rsidP="003F6F69">
          <w:pPr>
            <w:pStyle w:val="605996A52BDB4DB28A3299EBA1342C33"/>
          </w:pPr>
          <w:r w:rsidRPr="00763B6A">
            <w:rPr>
              <w:rStyle w:val="Testosegnaposto"/>
            </w:rPr>
            <w:t>Fare clic qui per immettere testo.</w:t>
          </w:r>
        </w:p>
      </w:docPartBody>
    </w:docPart>
    <w:docPart>
      <w:docPartPr>
        <w:name w:val="22F0B1EE308546C1858E5D94E4D8D8AD"/>
        <w:category>
          <w:name w:val="Generale"/>
          <w:gallery w:val="placeholder"/>
        </w:category>
        <w:types>
          <w:type w:val="bbPlcHdr"/>
        </w:types>
        <w:behaviors>
          <w:behavior w:val="content"/>
        </w:behaviors>
        <w:guid w:val="{C1A6123D-B7EF-4C05-A858-3BF2CD9AA247}"/>
      </w:docPartPr>
      <w:docPartBody>
        <w:p w:rsidR="00166A0E" w:rsidRDefault="003F6F69" w:rsidP="003F6F69">
          <w:pPr>
            <w:pStyle w:val="22F0B1EE308546C1858E5D94E4D8D8AD"/>
          </w:pPr>
          <w:r w:rsidRPr="00763B6A">
            <w:rPr>
              <w:rStyle w:val="Testosegnaposto"/>
            </w:rPr>
            <w:t>Fare clic qui per immettere testo.</w:t>
          </w:r>
        </w:p>
      </w:docPartBody>
    </w:docPart>
    <w:docPart>
      <w:docPartPr>
        <w:name w:val="5C0E1686E5C44D439B629FFBDCF90354"/>
        <w:category>
          <w:name w:val="Generale"/>
          <w:gallery w:val="placeholder"/>
        </w:category>
        <w:types>
          <w:type w:val="bbPlcHdr"/>
        </w:types>
        <w:behaviors>
          <w:behavior w:val="content"/>
        </w:behaviors>
        <w:guid w:val="{289A6807-0055-4DE0-A899-4BC1F369FE5E}"/>
      </w:docPartPr>
      <w:docPartBody>
        <w:p w:rsidR="00166A0E" w:rsidRDefault="003F6F69" w:rsidP="003F6F69">
          <w:pPr>
            <w:pStyle w:val="5C0E1686E5C44D439B629FFBDCF90354"/>
          </w:pPr>
          <w:r w:rsidRPr="00763B6A">
            <w:rPr>
              <w:rStyle w:val="Testosegnaposto"/>
            </w:rPr>
            <w:t>Fare clic qui per immettere testo.</w:t>
          </w:r>
        </w:p>
      </w:docPartBody>
    </w:docPart>
    <w:docPart>
      <w:docPartPr>
        <w:name w:val="3F49498AD523466F96BCC1BC9EF8C9B5"/>
        <w:category>
          <w:name w:val="Generale"/>
          <w:gallery w:val="placeholder"/>
        </w:category>
        <w:types>
          <w:type w:val="bbPlcHdr"/>
        </w:types>
        <w:behaviors>
          <w:behavior w:val="content"/>
        </w:behaviors>
        <w:guid w:val="{D1466F30-0CFE-4833-B082-FBB16715D47F}"/>
      </w:docPartPr>
      <w:docPartBody>
        <w:p w:rsidR="00166A0E" w:rsidRDefault="003F6F69" w:rsidP="003F6F69">
          <w:pPr>
            <w:pStyle w:val="3F49498AD523466F96BCC1BC9EF8C9B5"/>
          </w:pPr>
          <w:r w:rsidRPr="00763B6A">
            <w:rPr>
              <w:rStyle w:val="Testosegnaposto"/>
            </w:rPr>
            <w:t>Fare clic qui per immettere testo.</w:t>
          </w:r>
        </w:p>
      </w:docPartBody>
    </w:docPart>
    <w:docPart>
      <w:docPartPr>
        <w:name w:val="E7ECB077AA6D4358BE0C5ABA8D5D83F7"/>
        <w:category>
          <w:name w:val="Generale"/>
          <w:gallery w:val="placeholder"/>
        </w:category>
        <w:types>
          <w:type w:val="bbPlcHdr"/>
        </w:types>
        <w:behaviors>
          <w:behavior w:val="content"/>
        </w:behaviors>
        <w:guid w:val="{A53CEF06-FACE-4007-91C6-16EE5D4E6D7D}"/>
      </w:docPartPr>
      <w:docPartBody>
        <w:p w:rsidR="00166A0E" w:rsidRDefault="003F6F69" w:rsidP="003F6F69">
          <w:pPr>
            <w:pStyle w:val="E7ECB077AA6D4358BE0C5ABA8D5D83F7"/>
          </w:pPr>
          <w:r w:rsidRPr="00763B6A">
            <w:rPr>
              <w:rStyle w:val="Testosegnaposto"/>
            </w:rPr>
            <w:t>Fare clic qui per immettere testo.</w:t>
          </w:r>
        </w:p>
      </w:docPartBody>
    </w:docPart>
    <w:docPart>
      <w:docPartPr>
        <w:name w:val="7EDBD4EE6FE54F1FBAB62ABEA3A465A1"/>
        <w:category>
          <w:name w:val="Generale"/>
          <w:gallery w:val="placeholder"/>
        </w:category>
        <w:types>
          <w:type w:val="bbPlcHdr"/>
        </w:types>
        <w:behaviors>
          <w:behavior w:val="content"/>
        </w:behaviors>
        <w:guid w:val="{3E1881C0-187B-4310-951C-495CEA79C456}"/>
      </w:docPartPr>
      <w:docPartBody>
        <w:p w:rsidR="00166A0E" w:rsidRDefault="003F6F69" w:rsidP="003F6F69">
          <w:pPr>
            <w:pStyle w:val="7EDBD4EE6FE54F1FBAB62ABEA3A465A1"/>
          </w:pPr>
          <w:r w:rsidRPr="00763B6A">
            <w:rPr>
              <w:rStyle w:val="Testosegnaposto"/>
            </w:rPr>
            <w:t>Fare clic qui per immettere testo.</w:t>
          </w:r>
        </w:p>
      </w:docPartBody>
    </w:docPart>
    <w:docPart>
      <w:docPartPr>
        <w:name w:val="2E30A4FB1A624EC2B51EEB47B92ED3FB"/>
        <w:category>
          <w:name w:val="Generale"/>
          <w:gallery w:val="placeholder"/>
        </w:category>
        <w:types>
          <w:type w:val="bbPlcHdr"/>
        </w:types>
        <w:behaviors>
          <w:behavior w:val="content"/>
        </w:behaviors>
        <w:guid w:val="{65C019EC-3F19-48D7-80BD-87F62252FB23}"/>
      </w:docPartPr>
      <w:docPartBody>
        <w:p w:rsidR="00166A0E" w:rsidRDefault="003F6F69" w:rsidP="003F6F69">
          <w:pPr>
            <w:pStyle w:val="2E30A4FB1A624EC2B51EEB47B92ED3FB"/>
          </w:pPr>
          <w:r w:rsidRPr="00763B6A">
            <w:rPr>
              <w:rStyle w:val="Testosegnaposto"/>
            </w:rPr>
            <w:t>Fare clic qui per immettere testo.</w:t>
          </w:r>
        </w:p>
      </w:docPartBody>
    </w:docPart>
    <w:docPart>
      <w:docPartPr>
        <w:name w:val="B79589CE11AC400A89DC9DE91E85DBB2"/>
        <w:category>
          <w:name w:val="Generale"/>
          <w:gallery w:val="placeholder"/>
        </w:category>
        <w:types>
          <w:type w:val="bbPlcHdr"/>
        </w:types>
        <w:behaviors>
          <w:behavior w:val="content"/>
        </w:behaviors>
        <w:guid w:val="{70D88E8A-F2C9-43B3-8BEC-32A26DEC0580}"/>
      </w:docPartPr>
      <w:docPartBody>
        <w:p w:rsidR="00166A0E" w:rsidRDefault="003F6F69" w:rsidP="003F6F69">
          <w:pPr>
            <w:pStyle w:val="B79589CE11AC400A89DC9DE91E85DBB2"/>
          </w:pPr>
          <w:r w:rsidRPr="00763B6A">
            <w:rPr>
              <w:rStyle w:val="Testosegnaposto"/>
            </w:rPr>
            <w:t>Fare clic qui per immettere testo.</w:t>
          </w:r>
        </w:p>
      </w:docPartBody>
    </w:docPart>
    <w:docPart>
      <w:docPartPr>
        <w:name w:val="D972335A30864C1B8606FC9F22ECAFEF"/>
        <w:category>
          <w:name w:val="Generale"/>
          <w:gallery w:val="placeholder"/>
        </w:category>
        <w:types>
          <w:type w:val="bbPlcHdr"/>
        </w:types>
        <w:behaviors>
          <w:behavior w:val="content"/>
        </w:behaviors>
        <w:guid w:val="{8C0EF3BD-3DF0-40E9-BE05-31D084DC71C2}"/>
      </w:docPartPr>
      <w:docPartBody>
        <w:p w:rsidR="00166A0E" w:rsidRDefault="003F6F69" w:rsidP="003F6F69">
          <w:pPr>
            <w:pStyle w:val="D972335A30864C1B8606FC9F22ECAFEF"/>
          </w:pPr>
          <w:r w:rsidRPr="00763B6A">
            <w:rPr>
              <w:rStyle w:val="Testosegnaposto"/>
            </w:rPr>
            <w:t>Fare clic qui per immettere testo.</w:t>
          </w:r>
        </w:p>
      </w:docPartBody>
    </w:docPart>
    <w:docPart>
      <w:docPartPr>
        <w:name w:val="D2FB096C94884205950E83D02A8FDF50"/>
        <w:category>
          <w:name w:val="Generale"/>
          <w:gallery w:val="placeholder"/>
        </w:category>
        <w:types>
          <w:type w:val="bbPlcHdr"/>
        </w:types>
        <w:behaviors>
          <w:behavior w:val="content"/>
        </w:behaviors>
        <w:guid w:val="{05969387-1079-4B4D-8D5C-D7F2756F6E4B}"/>
      </w:docPartPr>
      <w:docPartBody>
        <w:p w:rsidR="00166A0E" w:rsidRDefault="003F6F69" w:rsidP="003F6F69">
          <w:pPr>
            <w:pStyle w:val="D2FB096C94884205950E83D02A8FDF50"/>
          </w:pPr>
          <w:r w:rsidRPr="00763B6A">
            <w:rPr>
              <w:rStyle w:val="Testosegnaposto"/>
            </w:rPr>
            <w:t>Fare clic qui per immettere testo.</w:t>
          </w:r>
        </w:p>
      </w:docPartBody>
    </w:docPart>
    <w:docPart>
      <w:docPartPr>
        <w:name w:val="ACB84D1FAE05442D98E9E450A570BC5F"/>
        <w:category>
          <w:name w:val="Generale"/>
          <w:gallery w:val="placeholder"/>
        </w:category>
        <w:types>
          <w:type w:val="bbPlcHdr"/>
        </w:types>
        <w:behaviors>
          <w:behavior w:val="content"/>
        </w:behaviors>
        <w:guid w:val="{0A8AEE3F-C768-4E60-A482-9B1A2795812C}"/>
      </w:docPartPr>
      <w:docPartBody>
        <w:p w:rsidR="00166A0E" w:rsidRDefault="003F6F69" w:rsidP="003F6F69">
          <w:pPr>
            <w:pStyle w:val="ACB84D1FAE05442D98E9E450A570BC5F"/>
          </w:pPr>
          <w:r w:rsidRPr="00763B6A">
            <w:rPr>
              <w:rStyle w:val="Testosegnaposto"/>
            </w:rPr>
            <w:t>Fare clic qui per immettere testo.</w:t>
          </w:r>
        </w:p>
      </w:docPartBody>
    </w:docPart>
    <w:docPart>
      <w:docPartPr>
        <w:name w:val="A637FEB07DF141AC859495BDAE9A96DF"/>
        <w:category>
          <w:name w:val="Generale"/>
          <w:gallery w:val="placeholder"/>
        </w:category>
        <w:types>
          <w:type w:val="bbPlcHdr"/>
        </w:types>
        <w:behaviors>
          <w:behavior w:val="content"/>
        </w:behaviors>
        <w:guid w:val="{5EA1B035-D681-4E91-A5D9-37CD3713769B}"/>
      </w:docPartPr>
      <w:docPartBody>
        <w:p w:rsidR="00166A0E" w:rsidRDefault="003F6F69" w:rsidP="003F6F69">
          <w:pPr>
            <w:pStyle w:val="A637FEB07DF141AC859495BDAE9A96DF"/>
          </w:pPr>
          <w:r w:rsidRPr="00763B6A">
            <w:rPr>
              <w:rStyle w:val="Testosegnaposto"/>
            </w:rPr>
            <w:t>Fare clic qui per immettere testo.</w:t>
          </w:r>
        </w:p>
      </w:docPartBody>
    </w:docPart>
    <w:docPart>
      <w:docPartPr>
        <w:name w:val="EF327C089D9D4056BFE0023FAB0EDDB8"/>
        <w:category>
          <w:name w:val="Generale"/>
          <w:gallery w:val="placeholder"/>
        </w:category>
        <w:types>
          <w:type w:val="bbPlcHdr"/>
        </w:types>
        <w:behaviors>
          <w:behavior w:val="content"/>
        </w:behaviors>
        <w:guid w:val="{A504A27D-2135-4EB7-B5D5-1ED4B916684F}"/>
      </w:docPartPr>
      <w:docPartBody>
        <w:p w:rsidR="00166A0E" w:rsidRDefault="003F6F69" w:rsidP="003F6F69">
          <w:pPr>
            <w:pStyle w:val="EF327C089D9D4056BFE0023FAB0EDDB8"/>
          </w:pPr>
          <w:r w:rsidRPr="00763B6A">
            <w:rPr>
              <w:rStyle w:val="Testosegnaposto"/>
            </w:rPr>
            <w:t>Fare clic qui per immettere testo.</w:t>
          </w:r>
        </w:p>
      </w:docPartBody>
    </w:docPart>
    <w:docPart>
      <w:docPartPr>
        <w:name w:val="C4288C7267914E92A20FEF5FACD940AF"/>
        <w:category>
          <w:name w:val="Generale"/>
          <w:gallery w:val="placeholder"/>
        </w:category>
        <w:types>
          <w:type w:val="bbPlcHdr"/>
        </w:types>
        <w:behaviors>
          <w:behavior w:val="content"/>
        </w:behaviors>
        <w:guid w:val="{A8011CBA-9B40-4B88-9D9F-A3BFF54C451D}"/>
      </w:docPartPr>
      <w:docPartBody>
        <w:p w:rsidR="00166A0E" w:rsidRDefault="003F6F69" w:rsidP="003F6F69">
          <w:pPr>
            <w:pStyle w:val="C4288C7267914E92A20FEF5FACD940AF"/>
          </w:pPr>
          <w:r w:rsidRPr="00763B6A">
            <w:rPr>
              <w:rStyle w:val="Testosegnaposto"/>
            </w:rPr>
            <w:t>Fare clic qui per immettere testo.</w:t>
          </w:r>
        </w:p>
      </w:docPartBody>
    </w:docPart>
    <w:docPart>
      <w:docPartPr>
        <w:name w:val="64F0228B4B49451DA3C17F09DABCA3D4"/>
        <w:category>
          <w:name w:val="Generale"/>
          <w:gallery w:val="placeholder"/>
        </w:category>
        <w:types>
          <w:type w:val="bbPlcHdr"/>
        </w:types>
        <w:behaviors>
          <w:behavior w:val="content"/>
        </w:behaviors>
        <w:guid w:val="{CA3FA3FE-7417-43F5-BDAB-E25F896A4F14}"/>
      </w:docPartPr>
      <w:docPartBody>
        <w:p w:rsidR="00166A0E" w:rsidRDefault="003F6F69" w:rsidP="003F6F69">
          <w:pPr>
            <w:pStyle w:val="64F0228B4B49451DA3C17F09DABCA3D4"/>
          </w:pPr>
          <w:r w:rsidRPr="00763B6A">
            <w:rPr>
              <w:rStyle w:val="Testosegnaposto"/>
            </w:rPr>
            <w:t>Fare clic qui per immettere testo.</w:t>
          </w:r>
        </w:p>
      </w:docPartBody>
    </w:docPart>
    <w:docPart>
      <w:docPartPr>
        <w:name w:val="DFE26E5F357542A1B992DA0AB96EC735"/>
        <w:category>
          <w:name w:val="Generale"/>
          <w:gallery w:val="placeholder"/>
        </w:category>
        <w:types>
          <w:type w:val="bbPlcHdr"/>
        </w:types>
        <w:behaviors>
          <w:behavior w:val="content"/>
        </w:behaviors>
        <w:guid w:val="{F4BE9742-6041-4064-A1D3-290C3CA5B6D2}"/>
      </w:docPartPr>
      <w:docPartBody>
        <w:p w:rsidR="00166A0E" w:rsidRDefault="003F6F69" w:rsidP="003F6F69">
          <w:pPr>
            <w:pStyle w:val="DFE26E5F357542A1B992DA0AB96EC735"/>
          </w:pPr>
          <w:r w:rsidRPr="00763B6A">
            <w:rPr>
              <w:rStyle w:val="Testosegnaposto"/>
            </w:rPr>
            <w:t>Fare clic qui per immettere testo.</w:t>
          </w:r>
        </w:p>
      </w:docPartBody>
    </w:docPart>
    <w:docPart>
      <w:docPartPr>
        <w:name w:val="CCB31C2269EA4E54A89126C2AE0BC6C6"/>
        <w:category>
          <w:name w:val="Generale"/>
          <w:gallery w:val="placeholder"/>
        </w:category>
        <w:types>
          <w:type w:val="bbPlcHdr"/>
        </w:types>
        <w:behaviors>
          <w:behavior w:val="content"/>
        </w:behaviors>
        <w:guid w:val="{DDDF725C-EE79-492B-90D8-2ACC35C54D67}"/>
      </w:docPartPr>
      <w:docPartBody>
        <w:p w:rsidR="00166A0E" w:rsidRDefault="003F6F69" w:rsidP="003F6F69">
          <w:pPr>
            <w:pStyle w:val="CCB31C2269EA4E54A89126C2AE0BC6C6"/>
          </w:pPr>
          <w:r w:rsidRPr="00763B6A">
            <w:rPr>
              <w:rStyle w:val="Testosegnaposto"/>
            </w:rPr>
            <w:t>Fare clic qui per immettere testo.</w:t>
          </w:r>
        </w:p>
      </w:docPartBody>
    </w:docPart>
    <w:docPart>
      <w:docPartPr>
        <w:name w:val="860BCA9DA772478CA454FFAB61A3FFD2"/>
        <w:category>
          <w:name w:val="Generale"/>
          <w:gallery w:val="placeholder"/>
        </w:category>
        <w:types>
          <w:type w:val="bbPlcHdr"/>
        </w:types>
        <w:behaviors>
          <w:behavior w:val="content"/>
        </w:behaviors>
        <w:guid w:val="{F0142CAA-1EFA-4370-8C6E-ACF8C53F1A75}"/>
      </w:docPartPr>
      <w:docPartBody>
        <w:p w:rsidR="00166A0E" w:rsidRDefault="003F6F69" w:rsidP="003F6F69">
          <w:pPr>
            <w:pStyle w:val="860BCA9DA772478CA454FFAB61A3FFD2"/>
          </w:pPr>
          <w:r w:rsidRPr="001326CB">
            <w:rPr>
              <w:rStyle w:val="Testosegnaposto"/>
            </w:rPr>
            <w:t>Scegliere un elemento.</w:t>
          </w:r>
        </w:p>
      </w:docPartBody>
    </w:docPart>
    <w:docPart>
      <w:docPartPr>
        <w:name w:val="4B05B442E369419D9CBA18C1D599CBF0"/>
        <w:category>
          <w:name w:val="Generale"/>
          <w:gallery w:val="placeholder"/>
        </w:category>
        <w:types>
          <w:type w:val="bbPlcHdr"/>
        </w:types>
        <w:behaviors>
          <w:behavior w:val="content"/>
        </w:behaviors>
        <w:guid w:val="{DB314AC9-AB9D-4A2B-AE50-0D668C81365A}"/>
      </w:docPartPr>
      <w:docPartBody>
        <w:p w:rsidR="00166A0E" w:rsidRDefault="003F6F69" w:rsidP="003F6F69">
          <w:pPr>
            <w:pStyle w:val="4B05B442E369419D9CBA18C1D599CBF0"/>
          </w:pPr>
          <w:r w:rsidRPr="001326CB">
            <w:rPr>
              <w:rStyle w:val="Testosegnaposto"/>
            </w:rPr>
            <w:t>Scegliere un elemento.</w:t>
          </w:r>
        </w:p>
      </w:docPartBody>
    </w:docPart>
    <w:docPart>
      <w:docPartPr>
        <w:name w:val="73E12874BAC546D0989EBB7285C1DCC9"/>
        <w:category>
          <w:name w:val="Generale"/>
          <w:gallery w:val="placeholder"/>
        </w:category>
        <w:types>
          <w:type w:val="bbPlcHdr"/>
        </w:types>
        <w:behaviors>
          <w:behavior w:val="content"/>
        </w:behaviors>
        <w:guid w:val="{723D703C-1DF7-438A-B193-2793E3CE1F90}"/>
      </w:docPartPr>
      <w:docPartBody>
        <w:p w:rsidR="00166A0E" w:rsidRDefault="003F6F69" w:rsidP="003F6F69">
          <w:pPr>
            <w:pStyle w:val="73E12874BAC546D0989EBB7285C1DCC9"/>
          </w:pPr>
          <w:r w:rsidRPr="001326CB">
            <w:rPr>
              <w:rStyle w:val="Testosegnaposto"/>
            </w:rPr>
            <w:t>Scegliere un elemento.</w:t>
          </w:r>
        </w:p>
      </w:docPartBody>
    </w:docPart>
    <w:docPart>
      <w:docPartPr>
        <w:name w:val="BE7AB1FEDB394919B318AF86027B0D14"/>
        <w:category>
          <w:name w:val="Generale"/>
          <w:gallery w:val="placeholder"/>
        </w:category>
        <w:types>
          <w:type w:val="bbPlcHdr"/>
        </w:types>
        <w:behaviors>
          <w:behavior w:val="content"/>
        </w:behaviors>
        <w:guid w:val="{BFDDD793-8D57-4FA0-BC65-A8F143313F5D}"/>
      </w:docPartPr>
      <w:docPartBody>
        <w:p w:rsidR="00166A0E" w:rsidRDefault="003F6F69" w:rsidP="003F6F69">
          <w:pPr>
            <w:pStyle w:val="BE7AB1FEDB394919B318AF86027B0D14"/>
          </w:pPr>
          <w:r w:rsidRPr="001326CB">
            <w:rPr>
              <w:rStyle w:val="Testosegnaposto"/>
            </w:rPr>
            <w:t>Scegliere un elemento.</w:t>
          </w:r>
        </w:p>
      </w:docPartBody>
    </w:docPart>
    <w:docPart>
      <w:docPartPr>
        <w:name w:val="30F538C428C64AA2A42DBC2F7C04F328"/>
        <w:category>
          <w:name w:val="Generale"/>
          <w:gallery w:val="placeholder"/>
        </w:category>
        <w:types>
          <w:type w:val="bbPlcHdr"/>
        </w:types>
        <w:behaviors>
          <w:behavior w:val="content"/>
        </w:behaviors>
        <w:guid w:val="{79D739A2-C8D5-4B5C-B966-DEBDA6E2FD2A}"/>
      </w:docPartPr>
      <w:docPartBody>
        <w:p w:rsidR="00166A0E" w:rsidRDefault="003F6F69" w:rsidP="003F6F69">
          <w:pPr>
            <w:pStyle w:val="30F538C428C64AA2A42DBC2F7C04F328"/>
          </w:pPr>
          <w:r w:rsidRPr="001326CB">
            <w:rPr>
              <w:rStyle w:val="Testosegnaposto"/>
            </w:rPr>
            <w:t>Scegliere un elemento.</w:t>
          </w:r>
        </w:p>
      </w:docPartBody>
    </w:docPart>
    <w:docPart>
      <w:docPartPr>
        <w:name w:val="93B08BA6F1E64A73A1F7AD7E60D1D300"/>
        <w:category>
          <w:name w:val="Generale"/>
          <w:gallery w:val="placeholder"/>
        </w:category>
        <w:types>
          <w:type w:val="bbPlcHdr"/>
        </w:types>
        <w:behaviors>
          <w:behavior w:val="content"/>
        </w:behaviors>
        <w:guid w:val="{F3FEEB69-B482-42D5-8627-8A227BCDF8C1}"/>
      </w:docPartPr>
      <w:docPartBody>
        <w:p w:rsidR="00166A0E" w:rsidRDefault="003F6F69" w:rsidP="003F6F69">
          <w:pPr>
            <w:pStyle w:val="93B08BA6F1E64A73A1F7AD7E60D1D300"/>
          </w:pPr>
          <w:r w:rsidRPr="001326CB">
            <w:rPr>
              <w:rStyle w:val="Testosegnaposto"/>
            </w:rPr>
            <w:t>Scegliere un elemento.</w:t>
          </w:r>
        </w:p>
      </w:docPartBody>
    </w:docPart>
    <w:docPart>
      <w:docPartPr>
        <w:name w:val="8D2B1ECFBA71405CA67EF46C56783847"/>
        <w:category>
          <w:name w:val="Generale"/>
          <w:gallery w:val="placeholder"/>
        </w:category>
        <w:types>
          <w:type w:val="bbPlcHdr"/>
        </w:types>
        <w:behaviors>
          <w:behavior w:val="content"/>
        </w:behaviors>
        <w:guid w:val="{AF1DB21F-BEAC-4A6C-85E7-8043B94859DA}"/>
      </w:docPartPr>
      <w:docPartBody>
        <w:p w:rsidR="00166A0E" w:rsidRDefault="003F6F69" w:rsidP="003F6F69">
          <w:pPr>
            <w:pStyle w:val="8D2B1ECFBA71405CA67EF46C56783847"/>
          </w:pPr>
          <w:r w:rsidRPr="001326CB">
            <w:rPr>
              <w:rStyle w:val="Testosegnaposto"/>
            </w:rPr>
            <w:t>Scegliere un elemento.</w:t>
          </w:r>
        </w:p>
      </w:docPartBody>
    </w:docPart>
    <w:docPart>
      <w:docPartPr>
        <w:name w:val="67712D4CAF2B4F4596A2826DD6938CAB"/>
        <w:category>
          <w:name w:val="Generale"/>
          <w:gallery w:val="placeholder"/>
        </w:category>
        <w:types>
          <w:type w:val="bbPlcHdr"/>
        </w:types>
        <w:behaviors>
          <w:behavior w:val="content"/>
        </w:behaviors>
        <w:guid w:val="{4E1032A6-EDC6-42BF-A91B-2D6295830CD1}"/>
      </w:docPartPr>
      <w:docPartBody>
        <w:p w:rsidR="00166A0E" w:rsidRDefault="003F6F69" w:rsidP="003F6F69">
          <w:pPr>
            <w:pStyle w:val="67712D4CAF2B4F4596A2826DD6938CAB"/>
          </w:pPr>
          <w:r w:rsidRPr="001326CB">
            <w:rPr>
              <w:rStyle w:val="Testosegnaposto"/>
            </w:rPr>
            <w:t>Scegliere un elemento.</w:t>
          </w:r>
        </w:p>
      </w:docPartBody>
    </w:docPart>
    <w:docPart>
      <w:docPartPr>
        <w:name w:val="EAA088B9833D4761A08EBB590458EBE7"/>
        <w:category>
          <w:name w:val="Generale"/>
          <w:gallery w:val="placeholder"/>
        </w:category>
        <w:types>
          <w:type w:val="bbPlcHdr"/>
        </w:types>
        <w:behaviors>
          <w:behavior w:val="content"/>
        </w:behaviors>
        <w:guid w:val="{8A5BAB4D-D3B1-4824-ACE0-B32F657AE297}"/>
      </w:docPartPr>
      <w:docPartBody>
        <w:p w:rsidR="00166A0E" w:rsidRDefault="003F6F69" w:rsidP="003F6F69">
          <w:pPr>
            <w:pStyle w:val="EAA088B9833D4761A08EBB590458EBE7"/>
          </w:pPr>
          <w:r w:rsidRPr="001326CB">
            <w:rPr>
              <w:rStyle w:val="Testosegnaposto"/>
            </w:rPr>
            <w:t>Scegliere un elemento.</w:t>
          </w:r>
        </w:p>
      </w:docPartBody>
    </w:docPart>
    <w:docPart>
      <w:docPartPr>
        <w:name w:val="CB0DD4B6B97D432E8C8CC2F8BB9CA65C"/>
        <w:category>
          <w:name w:val="Generale"/>
          <w:gallery w:val="placeholder"/>
        </w:category>
        <w:types>
          <w:type w:val="bbPlcHdr"/>
        </w:types>
        <w:behaviors>
          <w:behavior w:val="content"/>
        </w:behaviors>
        <w:guid w:val="{482DC1AE-E4C3-4273-B90D-A34EED74D7A4}"/>
      </w:docPartPr>
      <w:docPartBody>
        <w:p w:rsidR="00166A0E" w:rsidRDefault="003F6F69" w:rsidP="003F6F69">
          <w:pPr>
            <w:pStyle w:val="CB0DD4B6B97D432E8C8CC2F8BB9CA65C"/>
          </w:pPr>
          <w:r w:rsidRPr="001326CB">
            <w:rPr>
              <w:rStyle w:val="Testosegnaposto"/>
            </w:rPr>
            <w:t>Scegliere un elemento.</w:t>
          </w:r>
        </w:p>
      </w:docPartBody>
    </w:docPart>
    <w:docPart>
      <w:docPartPr>
        <w:name w:val="EC853A6D1AE243F494EA71CB75A45666"/>
        <w:category>
          <w:name w:val="Generale"/>
          <w:gallery w:val="placeholder"/>
        </w:category>
        <w:types>
          <w:type w:val="bbPlcHdr"/>
        </w:types>
        <w:behaviors>
          <w:behavior w:val="content"/>
        </w:behaviors>
        <w:guid w:val="{D7008525-2842-43D7-B109-50EBA8DA3F32}"/>
      </w:docPartPr>
      <w:docPartBody>
        <w:p w:rsidR="00166A0E" w:rsidRDefault="003F6F69" w:rsidP="003F6F69">
          <w:pPr>
            <w:pStyle w:val="EC853A6D1AE243F494EA71CB75A45666"/>
          </w:pPr>
          <w:r w:rsidRPr="00763B6A">
            <w:rPr>
              <w:rStyle w:val="Testosegnaposto"/>
            </w:rPr>
            <w:t>Fare clic qui per immettere testo.</w:t>
          </w:r>
        </w:p>
      </w:docPartBody>
    </w:docPart>
    <w:docPart>
      <w:docPartPr>
        <w:name w:val="672F57DAA82E49AC867807ECDBE8AC5B"/>
        <w:category>
          <w:name w:val="Generale"/>
          <w:gallery w:val="placeholder"/>
        </w:category>
        <w:types>
          <w:type w:val="bbPlcHdr"/>
        </w:types>
        <w:behaviors>
          <w:behavior w:val="content"/>
        </w:behaviors>
        <w:guid w:val="{A31F2A18-773F-4F4A-9089-236E8D136FC5}"/>
      </w:docPartPr>
      <w:docPartBody>
        <w:p w:rsidR="00166A0E" w:rsidRDefault="003F6F69" w:rsidP="003F6F69">
          <w:pPr>
            <w:pStyle w:val="672F57DAA82E49AC867807ECDBE8AC5B"/>
          </w:pPr>
          <w:r w:rsidRPr="00763B6A">
            <w:rPr>
              <w:rStyle w:val="Testosegnaposto"/>
            </w:rPr>
            <w:t>Fare clic qui per immettere testo.</w:t>
          </w:r>
        </w:p>
      </w:docPartBody>
    </w:docPart>
    <w:docPart>
      <w:docPartPr>
        <w:name w:val="DD99C9443EBE449E9F966F8876233FB3"/>
        <w:category>
          <w:name w:val="Generale"/>
          <w:gallery w:val="placeholder"/>
        </w:category>
        <w:types>
          <w:type w:val="bbPlcHdr"/>
        </w:types>
        <w:behaviors>
          <w:behavior w:val="content"/>
        </w:behaviors>
        <w:guid w:val="{55EAA20B-851A-47C9-B0C2-5EE52DEAC139}"/>
      </w:docPartPr>
      <w:docPartBody>
        <w:p w:rsidR="00166A0E" w:rsidRDefault="003F6F69" w:rsidP="003F6F69">
          <w:pPr>
            <w:pStyle w:val="DD99C9443EBE449E9F966F8876233FB3"/>
          </w:pPr>
          <w:r w:rsidRPr="00763B6A">
            <w:rPr>
              <w:rStyle w:val="Testosegnaposto"/>
            </w:rPr>
            <w:t>Fare clic qui per immettere testo.</w:t>
          </w:r>
        </w:p>
      </w:docPartBody>
    </w:docPart>
    <w:docPart>
      <w:docPartPr>
        <w:name w:val="F70ADB5F8C0840849269EB8F8DD90E6D"/>
        <w:category>
          <w:name w:val="Generale"/>
          <w:gallery w:val="placeholder"/>
        </w:category>
        <w:types>
          <w:type w:val="bbPlcHdr"/>
        </w:types>
        <w:behaviors>
          <w:behavior w:val="content"/>
        </w:behaviors>
        <w:guid w:val="{B814A248-D931-4DCB-AE40-20B14FD1EAF3}"/>
      </w:docPartPr>
      <w:docPartBody>
        <w:p w:rsidR="00166A0E" w:rsidRDefault="003F6F69" w:rsidP="003F6F69">
          <w:pPr>
            <w:pStyle w:val="F70ADB5F8C0840849269EB8F8DD90E6D"/>
          </w:pPr>
          <w:r w:rsidRPr="00763B6A">
            <w:rPr>
              <w:rStyle w:val="Testosegnaposto"/>
            </w:rPr>
            <w:t>Fare clic qui per immettere testo.</w:t>
          </w:r>
        </w:p>
      </w:docPartBody>
    </w:docPart>
    <w:docPart>
      <w:docPartPr>
        <w:name w:val="18F6A4407C8540E09170FBDB2452993B"/>
        <w:category>
          <w:name w:val="Generale"/>
          <w:gallery w:val="placeholder"/>
        </w:category>
        <w:types>
          <w:type w:val="bbPlcHdr"/>
        </w:types>
        <w:behaviors>
          <w:behavior w:val="content"/>
        </w:behaviors>
        <w:guid w:val="{42348EA3-FC14-464F-A5E5-58A4556B4143}"/>
      </w:docPartPr>
      <w:docPartBody>
        <w:p w:rsidR="00166A0E" w:rsidRDefault="003F6F69" w:rsidP="003F6F69">
          <w:pPr>
            <w:pStyle w:val="18F6A4407C8540E09170FBDB2452993B"/>
          </w:pPr>
          <w:r w:rsidRPr="00763B6A">
            <w:rPr>
              <w:rStyle w:val="Testosegnaposto"/>
            </w:rPr>
            <w:t>Fare clic qui per immettere testo.</w:t>
          </w:r>
        </w:p>
      </w:docPartBody>
    </w:docPart>
    <w:docPart>
      <w:docPartPr>
        <w:name w:val="8441BA0CC3B54C52A9ECE4AD62272DAD"/>
        <w:category>
          <w:name w:val="Generale"/>
          <w:gallery w:val="placeholder"/>
        </w:category>
        <w:types>
          <w:type w:val="bbPlcHdr"/>
        </w:types>
        <w:behaviors>
          <w:behavior w:val="content"/>
        </w:behaviors>
        <w:guid w:val="{FAA2F113-BE1A-4D6C-8902-CB113915AA78}"/>
      </w:docPartPr>
      <w:docPartBody>
        <w:p w:rsidR="00166A0E" w:rsidRDefault="003F6F69" w:rsidP="003F6F69">
          <w:pPr>
            <w:pStyle w:val="8441BA0CC3B54C52A9ECE4AD62272DAD"/>
          </w:pPr>
          <w:r w:rsidRPr="00763B6A">
            <w:rPr>
              <w:rStyle w:val="Testosegnaposto"/>
            </w:rPr>
            <w:t>Fare clic qui per immettere testo.</w:t>
          </w:r>
        </w:p>
      </w:docPartBody>
    </w:docPart>
    <w:docPart>
      <w:docPartPr>
        <w:name w:val="6E5553987E3848E7AC09C395EFEC5793"/>
        <w:category>
          <w:name w:val="Generale"/>
          <w:gallery w:val="placeholder"/>
        </w:category>
        <w:types>
          <w:type w:val="bbPlcHdr"/>
        </w:types>
        <w:behaviors>
          <w:behavior w:val="content"/>
        </w:behaviors>
        <w:guid w:val="{889F49C3-4E20-4628-8C8E-9D5F364595B6}"/>
      </w:docPartPr>
      <w:docPartBody>
        <w:p w:rsidR="00166A0E" w:rsidRDefault="003F6F69" w:rsidP="003F6F69">
          <w:pPr>
            <w:pStyle w:val="6E5553987E3848E7AC09C395EFEC5793"/>
          </w:pPr>
          <w:r w:rsidRPr="00763B6A">
            <w:rPr>
              <w:rStyle w:val="Testosegnaposto"/>
            </w:rPr>
            <w:t>Fare clic qui per immettere testo.</w:t>
          </w:r>
        </w:p>
      </w:docPartBody>
    </w:docPart>
    <w:docPart>
      <w:docPartPr>
        <w:name w:val="7B4A565A6CC64A9EB44F4B1203296333"/>
        <w:category>
          <w:name w:val="Generale"/>
          <w:gallery w:val="placeholder"/>
        </w:category>
        <w:types>
          <w:type w:val="bbPlcHdr"/>
        </w:types>
        <w:behaviors>
          <w:behavior w:val="content"/>
        </w:behaviors>
        <w:guid w:val="{A867C1D9-FB0B-4753-9FA9-8FB5E76FE17A}"/>
      </w:docPartPr>
      <w:docPartBody>
        <w:p w:rsidR="00166A0E" w:rsidRDefault="003F6F69" w:rsidP="003F6F69">
          <w:pPr>
            <w:pStyle w:val="7B4A565A6CC64A9EB44F4B1203296333"/>
          </w:pPr>
          <w:r w:rsidRPr="00763B6A">
            <w:rPr>
              <w:rStyle w:val="Testosegnaposto"/>
            </w:rPr>
            <w:t>Fare clic qui per immettere testo.</w:t>
          </w:r>
        </w:p>
      </w:docPartBody>
    </w:docPart>
    <w:docPart>
      <w:docPartPr>
        <w:name w:val="FD9B535EB30547FBAD1DD3ADA10A1276"/>
        <w:category>
          <w:name w:val="Generale"/>
          <w:gallery w:val="placeholder"/>
        </w:category>
        <w:types>
          <w:type w:val="bbPlcHdr"/>
        </w:types>
        <w:behaviors>
          <w:behavior w:val="content"/>
        </w:behaviors>
        <w:guid w:val="{5A1CA728-A49A-4EAA-B1F1-04AA12DAAFB8}"/>
      </w:docPartPr>
      <w:docPartBody>
        <w:p w:rsidR="00166A0E" w:rsidRDefault="003F6F69" w:rsidP="003F6F69">
          <w:pPr>
            <w:pStyle w:val="FD9B535EB30547FBAD1DD3ADA10A1276"/>
          </w:pPr>
          <w:r w:rsidRPr="00763B6A">
            <w:rPr>
              <w:rStyle w:val="Testosegnaposto"/>
            </w:rPr>
            <w:t>Fare clic qui per immettere testo.</w:t>
          </w:r>
        </w:p>
      </w:docPartBody>
    </w:docPart>
    <w:docPart>
      <w:docPartPr>
        <w:name w:val="88E74E3B51064574AB35A27984EFB429"/>
        <w:category>
          <w:name w:val="Generale"/>
          <w:gallery w:val="placeholder"/>
        </w:category>
        <w:types>
          <w:type w:val="bbPlcHdr"/>
        </w:types>
        <w:behaviors>
          <w:behavior w:val="content"/>
        </w:behaviors>
        <w:guid w:val="{0404F548-16A6-492B-8BFB-A81D8C2D0CE6}"/>
      </w:docPartPr>
      <w:docPartBody>
        <w:p w:rsidR="00166A0E" w:rsidRDefault="003F6F69" w:rsidP="003F6F69">
          <w:pPr>
            <w:pStyle w:val="88E74E3B51064574AB35A27984EFB429"/>
          </w:pPr>
          <w:r w:rsidRPr="00763B6A">
            <w:rPr>
              <w:rStyle w:val="Testosegnaposto"/>
            </w:rPr>
            <w:t>Fare clic qui per immettere testo.</w:t>
          </w:r>
        </w:p>
      </w:docPartBody>
    </w:docPart>
    <w:docPart>
      <w:docPartPr>
        <w:name w:val="D7200E71281E4D52A75BB56C40722096"/>
        <w:category>
          <w:name w:val="Generale"/>
          <w:gallery w:val="placeholder"/>
        </w:category>
        <w:types>
          <w:type w:val="bbPlcHdr"/>
        </w:types>
        <w:behaviors>
          <w:behavior w:val="content"/>
        </w:behaviors>
        <w:guid w:val="{C8D1EA87-B209-4198-8F83-30646BD16A57}"/>
      </w:docPartPr>
      <w:docPartBody>
        <w:p w:rsidR="00166A0E" w:rsidRDefault="003F6F69" w:rsidP="003F6F69">
          <w:pPr>
            <w:pStyle w:val="D7200E71281E4D52A75BB56C40722096"/>
          </w:pPr>
          <w:r w:rsidRPr="00763B6A">
            <w:rPr>
              <w:rStyle w:val="Testosegnaposto"/>
            </w:rPr>
            <w:t>Fare clic qui per immettere testo.</w:t>
          </w:r>
        </w:p>
      </w:docPartBody>
    </w:docPart>
    <w:docPart>
      <w:docPartPr>
        <w:name w:val="BED4F8021DC14153A9E37FCCA09AA9F0"/>
        <w:category>
          <w:name w:val="Generale"/>
          <w:gallery w:val="placeholder"/>
        </w:category>
        <w:types>
          <w:type w:val="bbPlcHdr"/>
        </w:types>
        <w:behaviors>
          <w:behavior w:val="content"/>
        </w:behaviors>
        <w:guid w:val="{FBD2A41D-87B5-41B6-9ED1-BB1A63971F57}"/>
      </w:docPartPr>
      <w:docPartBody>
        <w:p w:rsidR="00166A0E" w:rsidRDefault="003F6F69" w:rsidP="003F6F69">
          <w:pPr>
            <w:pStyle w:val="BED4F8021DC14153A9E37FCCA09AA9F0"/>
          </w:pPr>
          <w:r w:rsidRPr="00763B6A">
            <w:rPr>
              <w:rStyle w:val="Testosegnaposto"/>
            </w:rPr>
            <w:t>Fare clic qui per immettere testo.</w:t>
          </w:r>
        </w:p>
      </w:docPartBody>
    </w:docPart>
    <w:docPart>
      <w:docPartPr>
        <w:name w:val="A595528FE4684A90AC91EBE059F4677B"/>
        <w:category>
          <w:name w:val="Generale"/>
          <w:gallery w:val="placeholder"/>
        </w:category>
        <w:types>
          <w:type w:val="bbPlcHdr"/>
        </w:types>
        <w:behaviors>
          <w:behavior w:val="content"/>
        </w:behaviors>
        <w:guid w:val="{F21D0F9A-8571-4C41-BE7B-8110AF34539B}"/>
      </w:docPartPr>
      <w:docPartBody>
        <w:p w:rsidR="00166A0E" w:rsidRDefault="003F6F69" w:rsidP="003F6F69">
          <w:pPr>
            <w:pStyle w:val="A595528FE4684A90AC91EBE059F4677B"/>
          </w:pPr>
          <w:r w:rsidRPr="00763B6A">
            <w:rPr>
              <w:rStyle w:val="Testosegnaposto"/>
            </w:rPr>
            <w:t>Fare clic qui per immettere testo.</w:t>
          </w:r>
        </w:p>
      </w:docPartBody>
    </w:docPart>
    <w:docPart>
      <w:docPartPr>
        <w:name w:val="B58265DBCFA54824ACC96C6480DB58A4"/>
        <w:category>
          <w:name w:val="Generale"/>
          <w:gallery w:val="placeholder"/>
        </w:category>
        <w:types>
          <w:type w:val="bbPlcHdr"/>
        </w:types>
        <w:behaviors>
          <w:behavior w:val="content"/>
        </w:behaviors>
        <w:guid w:val="{062BBB84-F37D-444A-A846-6F86249FCA01}"/>
      </w:docPartPr>
      <w:docPartBody>
        <w:p w:rsidR="00166A0E" w:rsidRDefault="003F6F69" w:rsidP="003F6F69">
          <w:pPr>
            <w:pStyle w:val="B58265DBCFA54824ACC96C6480DB58A4"/>
          </w:pPr>
          <w:r w:rsidRPr="00763B6A">
            <w:rPr>
              <w:rStyle w:val="Testosegnaposto"/>
            </w:rPr>
            <w:t>Fare clic qui per immettere testo.</w:t>
          </w:r>
        </w:p>
      </w:docPartBody>
    </w:docPart>
    <w:docPart>
      <w:docPartPr>
        <w:name w:val="27E94C166FE04B71A0B115AA4A6581EF"/>
        <w:category>
          <w:name w:val="Generale"/>
          <w:gallery w:val="placeholder"/>
        </w:category>
        <w:types>
          <w:type w:val="bbPlcHdr"/>
        </w:types>
        <w:behaviors>
          <w:behavior w:val="content"/>
        </w:behaviors>
        <w:guid w:val="{4DF0CC0A-7EA1-4909-8CEF-361D0A83479E}"/>
      </w:docPartPr>
      <w:docPartBody>
        <w:p w:rsidR="00166A0E" w:rsidRDefault="003F6F69" w:rsidP="003F6F69">
          <w:pPr>
            <w:pStyle w:val="27E94C166FE04B71A0B115AA4A6581EF"/>
          </w:pPr>
          <w:r w:rsidRPr="00763B6A">
            <w:rPr>
              <w:rStyle w:val="Testosegnaposto"/>
            </w:rPr>
            <w:t>Fare clic qui per immettere testo.</w:t>
          </w:r>
        </w:p>
      </w:docPartBody>
    </w:docPart>
    <w:docPart>
      <w:docPartPr>
        <w:name w:val="9BFDCB8396D345428F9714500B536C36"/>
        <w:category>
          <w:name w:val="Generale"/>
          <w:gallery w:val="placeholder"/>
        </w:category>
        <w:types>
          <w:type w:val="bbPlcHdr"/>
        </w:types>
        <w:behaviors>
          <w:behavior w:val="content"/>
        </w:behaviors>
        <w:guid w:val="{CB7D9CE9-C52B-4F67-B08F-7A949EB0C03C}"/>
      </w:docPartPr>
      <w:docPartBody>
        <w:p w:rsidR="00166A0E" w:rsidRDefault="003F6F69" w:rsidP="003F6F69">
          <w:pPr>
            <w:pStyle w:val="9BFDCB8396D345428F9714500B536C36"/>
          </w:pPr>
          <w:r w:rsidRPr="00763B6A">
            <w:rPr>
              <w:rStyle w:val="Testosegnaposto"/>
            </w:rPr>
            <w:t>Fare clic qui per immettere testo.</w:t>
          </w:r>
        </w:p>
      </w:docPartBody>
    </w:docPart>
    <w:docPart>
      <w:docPartPr>
        <w:name w:val="C958F6218C8D4FCC9012E5D8AEF1B678"/>
        <w:category>
          <w:name w:val="Generale"/>
          <w:gallery w:val="placeholder"/>
        </w:category>
        <w:types>
          <w:type w:val="bbPlcHdr"/>
        </w:types>
        <w:behaviors>
          <w:behavior w:val="content"/>
        </w:behaviors>
        <w:guid w:val="{28C1F56B-7AD0-4E14-97F5-896920986EB2}"/>
      </w:docPartPr>
      <w:docPartBody>
        <w:p w:rsidR="00166A0E" w:rsidRDefault="003F6F69" w:rsidP="003F6F69">
          <w:pPr>
            <w:pStyle w:val="C958F6218C8D4FCC9012E5D8AEF1B678"/>
          </w:pPr>
          <w:r w:rsidRPr="00763B6A">
            <w:rPr>
              <w:rStyle w:val="Testosegnaposto"/>
            </w:rPr>
            <w:t>Fare clic qui per immettere testo.</w:t>
          </w:r>
        </w:p>
      </w:docPartBody>
    </w:docPart>
    <w:docPart>
      <w:docPartPr>
        <w:name w:val="7BDEB773311D4DC8991D46EF4D604183"/>
        <w:category>
          <w:name w:val="Generale"/>
          <w:gallery w:val="placeholder"/>
        </w:category>
        <w:types>
          <w:type w:val="bbPlcHdr"/>
        </w:types>
        <w:behaviors>
          <w:behavior w:val="content"/>
        </w:behaviors>
        <w:guid w:val="{6EC4CF36-81EA-4249-91A8-EED672ADDD65}"/>
      </w:docPartPr>
      <w:docPartBody>
        <w:p w:rsidR="00166A0E" w:rsidRDefault="003F6F69" w:rsidP="003F6F69">
          <w:pPr>
            <w:pStyle w:val="7BDEB773311D4DC8991D46EF4D604183"/>
          </w:pPr>
          <w:r w:rsidRPr="00763B6A">
            <w:rPr>
              <w:rStyle w:val="Testosegnaposto"/>
            </w:rPr>
            <w:t>Fare clic qui per immettere testo.</w:t>
          </w:r>
        </w:p>
      </w:docPartBody>
    </w:docPart>
    <w:docPart>
      <w:docPartPr>
        <w:name w:val="10AD27C0F2A04E849515C29EAA9C48BB"/>
        <w:category>
          <w:name w:val="Generale"/>
          <w:gallery w:val="placeholder"/>
        </w:category>
        <w:types>
          <w:type w:val="bbPlcHdr"/>
        </w:types>
        <w:behaviors>
          <w:behavior w:val="content"/>
        </w:behaviors>
        <w:guid w:val="{500EF075-117E-49EC-A7E4-1FAAC5DD9F1C}"/>
      </w:docPartPr>
      <w:docPartBody>
        <w:p w:rsidR="00166A0E" w:rsidRDefault="003F6F69" w:rsidP="003F6F69">
          <w:pPr>
            <w:pStyle w:val="10AD27C0F2A04E849515C29EAA9C48BB"/>
          </w:pPr>
          <w:r w:rsidRPr="00763B6A">
            <w:rPr>
              <w:rStyle w:val="Testosegnaposto"/>
            </w:rPr>
            <w:t>Fare clic qui per immettere testo.</w:t>
          </w:r>
        </w:p>
      </w:docPartBody>
    </w:docPart>
    <w:docPart>
      <w:docPartPr>
        <w:name w:val="C786CEFB3B0F49A0ADF9D1DC9C31BA67"/>
        <w:category>
          <w:name w:val="Generale"/>
          <w:gallery w:val="placeholder"/>
        </w:category>
        <w:types>
          <w:type w:val="bbPlcHdr"/>
        </w:types>
        <w:behaviors>
          <w:behavior w:val="content"/>
        </w:behaviors>
        <w:guid w:val="{4DF6105E-DE74-4683-8A77-0E6891CF7324}"/>
      </w:docPartPr>
      <w:docPartBody>
        <w:p w:rsidR="00166A0E" w:rsidRDefault="003F6F69" w:rsidP="003F6F69">
          <w:pPr>
            <w:pStyle w:val="C786CEFB3B0F49A0ADF9D1DC9C31BA67"/>
          </w:pPr>
          <w:r w:rsidRPr="00763B6A">
            <w:rPr>
              <w:rStyle w:val="Testosegnaposto"/>
            </w:rPr>
            <w:t>Fare clic qui per immettere testo.</w:t>
          </w:r>
        </w:p>
      </w:docPartBody>
    </w:docPart>
    <w:docPart>
      <w:docPartPr>
        <w:name w:val="F8BA803885A049999336A311377DC15C"/>
        <w:category>
          <w:name w:val="Generale"/>
          <w:gallery w:val="placeholder"/>
        </w:category>
        <w:types>
          <w:type w:val="bbPlcHdr"/>
        </w:types>
        <w:behaviors>
          <w:behavior w:val="content"/>
        </w:behaviors>
        <w:guid w:val="{F55A88CD-EC88-4226-946A-3918F31E587B}"/>
      </w:docPartPr>
      <w:docPartBody>
        <w:p w:rsidR="00166A0E" w:rsidRDefault="003F6F69" w:rsidP="003F6F69">
          <w:pPr>
            <w:pStyle w:val="F8BA803885A049999336A311377DC15C"/>
          </w:pPr>
          <w:r w:rsidRPr="00763B6A">
            <w:rPr>
              <w:rStyle w:val="Testosegnaposto"/>
            </w:rPr>
            <w:t>Fare clic qui per immettere testo.</w:t>
          </w:r>
        </w:p>
      </w:docPartBody>
    </w:docPart>
    <w:docPart>
      <w:docPartPr>
        <w:name w:val="E64C40FBFF374FA1942AFC90EFF16965"/>
        <w:category>
          <w:name w:val="Generale"/>
          <w:gallery w:val="placeholder"/>
        </w:category>
        <w:types>
          <w:type w:val="bbPlcHdr"/>
        </w:types>
        <w:behaviors>
          <w:behavior w:val="content"/>
        </w:behaviors>
        <w:guid w:val="{830BB333-C1EB-489E-A789-8433BF8FD022}"/>
      </w:docPartPr>
      <w:docPartBody>
        <w:p w:rsidR="00166A0E" w:rsidRDefault="003F6F69" w:rsidP="003F6F69">
          <w:pPr>
            <w:pStyle w:val="E64C40FBFF374FA1942AFC90EFF16965"/>
          </w:pPr>
          <w:r w:rsidRPr="00763B6A">
            <w:rPr>
              <w:rStyle w:val="Testosegnaposto"/>
            </w:rPr>
            <w:t>Fare clic qui per immettere testo.</w:t>
          </w:r>
        </w:p>
      </w:docPartBody>
    </w:docPart>
    <w:docPart>
      <w:docPartPr>
        <w:name w:val="DA4955239ED14C5F9A066B1766B62C40"/>
        <w:category>
          <w:name w:val="Generale"/>
          <w:gallery w:val="placeholder"/>
        </w:category>
        <w:types>
          <w:type w:val="bbPlcHdr"/>
        </w:types>
        <w:behaviors>
          <w:behavior w:val="content"/>
        </w:behaviors>
        <w:guid w:val="{39CDD6A5-5F88-4DCF-9A99-AB466B414C41}"/>
      </w:docPartPr>
      <w:docPartBody>
        <w:p w:rsidR="00166A0E" w:rsidRDefault="003F6F69" w:rsidP="003F6F69">
          <w:pPr>
            <w:pStyle w:val="DA4955239ED14C5F9A066B1766B62C40"/>
          </w:pPr>
          <w:r w:rsidRPr="00763B6A">
            <w:rPr>
              <w:rStyle w:val="Testosegnaposto"/>
            </w:rPr>
            <w:t>Fare clic qui per immettere testo.</w:t>
          </w:r>
        </w:p>
      </w:docPartBody>
    </w:docPart>
    <w:docPart>
      <w:docPartPr>
        <w:name w:val="22F876A870564E06BEAC21F75E2AA466"/>
        <w:category>
          <w:name w:val="Generale"/>
          <w:gallery w:val="placeholder"/>
        </w:category>
        <w:types>
          <w:type w:val="bbPlcHdr"/>
        </w:types>
        <w:behaviors>
          <w:behavior w:val="content"/>
        </w:behaviors>
        <w:guid w:val="{18B378C5-EB96-41C8-AB45-CDE35760F18A}"/>
      </w:docPartPr>
      <w:docPartBody>
        <w:p w:rsidR="00166A0E" w:rsidRDefault="003F6F69" w:rsidP="003F6F69">
          <w:pPr>
            <w:pStyle w:val="22F876A870564E06BEAC21F75E2AA466"/>
          </w:pPr>
          <w:r w:rsidRPr="00763B6A">
            <w:rPr>
              <w:rStyle w:val="Testosegnaposto"/>
            </w:rPr>
            <w:t>Fare clic qui per immettere testo.</w:t>
          </w:r>
        </w:p>
      </w:docPartBody>
    </w:docPart>
    <w:docPart>
      <w:docPartPr>
        <w:name w:val="A9B1F0047CC344668A9CF88CE8D9D385"/>
        <w:category>
          <w:name w:val="Generale"/>
          <w:gallery w:val="placeholder"/>
        </w:category>
        <w:types>
          <w:type w:val="bbPlcHdr"/>
        </w:types>
        <w:behaviors>
          <w:behavior w:val="content"/>
        </w:behaviors>
        <w:guid w:val="{C2368532-9946-4FAB-A1FB-8F1ED3EF4F0A}"/>
      </w:docPartPr>
      <w:docPartBody>
        <w:p w:rsidR="00166A0E" w:rsidRDefault="003F6F69" w:rsidP="003F6F69">
          <w:pPr>
            <w:pStyle w:val="A9B1F0047CC344668A9CF88CE8D9D385"/>
          </w:pPr>
          <w:r w:rsidRPr="00763B6A">
            <w:rPr>
              <w:rStyle w:val="Testosegnaposto"/>
            </w:rPr>
            <w:t>Fare clic qui per immettere testo.</w:t>
          </w:r>
        </w:p>
      </w:docPartBody>
    </w:docPart>
    <w:docPart>
      <w:docPartPr>
        <w:name w:val="A8EE2A6F91CC4283A48AB3B7572407F6"/>
        <w:category>
          <w:name w:val="Generale"/>
          <w:gallery w:val="placeholder"/>
        </w:category>
        <w:types>
          <w:type w:val="bbPlcHdr"/>
        </w:types>
        <w:behaviors>
          <w:behavior w:val="content"/>
        </w:behaviors>
        <w:guid w:val="{6AB57BF1-B344-45B9-9F2E-2B6BBF99EA5B}"/>
      </w:docPartPr>
      <w:docPartBody>
        <w:p w:rsidR="00166A0E" w:rsidRDefault="003F6F69" w:rsidP="003F6F69">
          <w:pPr>
            <w:pStyle w:val="A8EE2A6F91CC4283A48AB3B7572407F6"/>
          </w:pPr>
          <w:r w:rsidRPr="001326CB">
            <w:rPr>
              <w:rStyle w:val="Testosegnaposto"/>
            </w:rPr>
            <w:t>Scegliere un elemento.</w:t>
          </w:r>
        </w:p>
      </w:docPartBody>
    </w:docPart>
    <w:docPart>
      <w:docPartPr>
        <w:name w:val="DC6564FF4EF34758A7230CFFE38BBFBE"/>
        <w:category>
          <w:name w:val="Generale"/>
          <w:gallery w:val="placeholder"/>
        </w:category>
        <w:types>
          <w:type w:val="bbPlcHdr"/>
        </w:types>
        <w:behaviors>
          <w:behavior w:val="content"/>
        </w:behaviors>
        <w:guid w:val="{2D402E8E-A991-4739-9A34-DCE8D6632E16}"/>
      </w:docPartPr>
      <w:docPartBody>
        <w:p w:rsidR="00166A0E" w:rsidRDefault="003F6F69" w:rsidP="003F6F69">
          <w:pPr>
            <w:pStyle w:val="DC6564FF4EF34758A7230CFFE38BBFBE"/>
          </w:pPr>
          <w:r w:rsidRPr="00763B6A">
            <w:rPr>
              <w:rStyle w:val="Testosegnaposto"/>
            </w:rPr>
            <w:t>Fare clic qui per immettere testo.</w:t>
          </w:r>
        </w:p>
      </w:docPartBody>
    </w:docPart>
    <w:docPart>
      <w:docPartPr>
        <w:name w:val="BE679DD4AC4F4A1A9F505C3E6F06E865"/>
        <w:category>
          <w:name w:val="Generale"/>
          <w:gallery w:val="placeholder"/>
        </w:category>
        <w:types>
          <w:type w:val="bbPlcHdr"/>
        </w:types>
        <w:behaviors>
          <w:behavior w:val="content"/>
        </w:behaviors>
        <w:guid w:val="{0EB7835D-2BD2-4DEE-A265-C29EE14AFBFC}"/>
      </w:docPartPr>
      <w:docPartBody>
        <w:p w:rsidR="00166A0E" w:rsidRDefault="003F6F69" w:rsidP="003F6F69">
          <w:pPr>
            <w:pStyle w:val="BE679DD4AC4F4A1A9F505C3E6F06E865"/>
          </w:pPr>
          <w:r w:rsidRPr="001326CB">
            <w:rPr>
              <w:rStyle w:val="Testosegnaposto"/>
            </w:rPr>
            <w:t>Scegliere un elemento.</w:t>
          </w:r>
        </w:p>
      </w:docPartBody>
    </w:docPart>
    <w:docPart>
      <w:docPartPr>
        <w:name w:val="16A19022A6684336A810856817C24339"/>
        <w:category>
          <w:name w:val="Generale"/>
          <w:gallery w:val="placeholder"/>
        </w:category>
        <w:types>
          <w:type w:val="bbPlcHdr"/>
        </w:types>
        <w:behaviors>
          <w:behavior w:val="content"/>
        </w:behaviors>
        <w:guid w:val="{8F39B0FD-71E9-4879-9513-3E5F6C7A63E5}"/>
      </w:docPartPr>
      <w:docPartBody>
        <w:p w:rsidR="00166A0E" w:rsidRDefault="003F6F69" w:rsidP="003F6F69">
          <w:pPr>
            <w:pStyle w:val="16A19022A6684336A810856817C24339"/>
          </w:pPr>
          <w:r w:rsidRPr="00763B6A">
            <w:rPr>
              <w:rStyle w:val="Testosegnaposto"/>
            </w:rPr>
            <w:t>Fare clic qui per immettere testo.</w:t>
          </w:r>
        </w:p>
      </w:docPartBody>
    </w:docPart>
    <w:docPart>
      <w:docPartPr>
        <w:name w:val="019C3AB1D54D43E2ABE207300CB6F9DC"/>
        <w:category>
          <w:name w:val="Generale"/>
          <w:gallery w:val="placeholder"/>
        </w:category>
        <w:types>
          <w:type w:val="bbPlcHdr"/>
        </w:types>
        <w:behaviors>
          <w:behavior w:val="content"/>
        </w:behaviors>
        <w:guid w:val="{419ADC47-347C-44C8-B239-3A5CD420B616}"/>
      </w:docPartPr>
      <w:docPartBody>
        <w:p w:rsidR="00166A0E" w:rsidRDefault="003F6F69" w:rsidP="003F6F69">
          <w:pPr>
            <w:pStyle w:val="019C3AB1D54D43E2ABE207300CB6F9DC"/>
          </w:pPr>
          <w:r w:rsidRPr="00763B6A">
            <w:rPr>
              <w:rStyle w:val="Testosegnaposto"/>
            </w:rPr>
            <w:t>Fare clic qui per immettere testo.</w:t>
          </w:r>
        </w:p>
      </w:docPartBody>
    </w:docPart>
    <w:docPart>
      <w:docPartPr>
        <w:name w:val="0660F9A0980142AE8E6E4CBBC5CC6D0F"/>
        <w:category>
          <w:name w:val="Generale"/>
          <w:gallery w:val="placeholder"/>
        </w:category>
        <w:types>
          <w:type w:val="bbPlcHdr"/>
        </w:types>
        <w:behaviors>
          <w:behavior w:val="content"/>
        </w:behaviors>
        <w:guid w:val="{159AC232-E0AE-469B-A3B7-5D7A08392B6A}"/>
      </w:docPartPr>
      <w:docPartBody>
        <w:p w:rsidR="00166A0E" w:rsidRDefault="003F6F69" w:rsidP="003F6F69">
          <w:pPr>
            <w:pStyle w:val="0660F9A0980142AE8E6E4CBBC5CC6D0F"/>
          </w:pPr>
          <w:r w:rsidRPr="00763B6A">
            <w:rPr>
              <w:rStyle w:val="Testosegnaposto"/>
            </w:rPr>
            <w:t>Fare clic qui per immettere testo.</w:t>
          </w:r>
        </w:p>
      </w:docPartBody>
    </w:docPart>
    <w:docPart>
      <w:docPartPr>
        <w:name w:val="24D0A04CB8D84DA6816D1AF606D61C3C"/>
        <w:category>
          <w:name w:val="Generale"/>
          <w:gallery w:val="placeholder"/>
        </w:category>
        <w:types>
          <w:type w:val="bbPlcHdr"/>
        </w:types>
        <w:behaviors>
          <w:behavior w:val="content"/>
        </w:behaviors>
        <w:guid w:val="{ADAC9F13-474E-48AF-9B2C-C965C30B76EF}"/>
      </w:docPartPr>
      <w:docPartBody>
        <w:p w:rsidR="00166A0E" w:rsidRDefault="003F6F69" w:rsidP="003F6F69">
          <w:pPr>
            <w:pStyle w:val="24D0A04CB8D84DA6816D1AF606D61C3C"/>
          </w:pPr>
          <w:r w:rsidRPr="00763B6A">
            <w:rPr>
              <w:rStyle w:val="Testosegnaposto"/>
            </w:rPr>
            <w:t>Fare clic qui per immettere testo.</w:t>
          </w:r>
        </w:p>
      </w:docPartBody>
    </w:docPart>
    <w:docPart>
      <w:docPartPr>
        <w:name w:val="6BFC92C1A2E540C7ACAC0AD951F6732E"/>
        <w:category>
          <w:name w:val="Generale"/>
          <w:gallery w:val="placeholder"/>
        </w:category>
        <w:types>
          <w:type w:val="bbPlcHdr"/>
        </w:types>
        <w:behaviors>
          <w:behavior w:val="content"/>
        </w:behaviors>
        <w:guid w:val="{78A56141-D697-4EEC-ADA4-8A7746F23C4B}"/>
      </w:docPartPr>
      <w:docPartBody>
        <w:p w:rsidR="00166A0E" w:rsidRDefault="003F6F69" w:rsidP="003F6F69">
          <w:pPr>
            <w:pStyle w:val="6BFC92C1A2E540C7ACAC0AD951F6732E"/>
          </w:pPr>
          <w:r w:rsidRPr="001326CB">
            <w:rPr>
              <w:rStyle w:val="Testosegnaposto"/>
            </w:rPr>
            <w:t>Scegliere un elemento.</w:t>
          </w:r>
        </w:p>
      </w:docPartBody>
    </w:docPart>
    <w:docPart>
      <w:docPartPr>
        <w:name w:val="35F2128A828344EC9498A40E6E4D6F2E"/>
        <w:category>
          <w:name w:val="Generale"/>
          <w:gallery w:val="placeholder"/>
        </w:category>
        <w:types>
          <w:type w:val="bbPlcHdr"/>
        </w:types>
        <w:behaviors>
          <w:behavior w:val="content"/>
        </w:behaviors>
        <w:guid w:val="{2E17FC74-2C18-4E54-86E4-7DB42F23D10C}"/>
      </w:docPartPr>
      <w:docPartBody>
        <w:p w:rsidR="00166A0E" w:rsidRDefault="003F6F69" w:rsidP="003F6F69">
          <w:pPr>
            <w:pStyle w:val="35F2128A828344EC9498A40E6E4D6F2E"/>
          </w:pPr>
          <w:r w:rsidRPr="001326CB">
            <w:rPr>
              <w:rStyle w:val="Testosegnaposto"/>
            </w:rPr>
            <w:t>Scegliere un elemento.</w:t>
          </w:r>
        </w:p>
      </w:docPartBody>
    </w:docPart>
    <w:docPart>
      <w:docPartPr>
        <w:name w:val="2E9D1A0E786642F1BB0389DF396AF538"/>
        <w:category>
          <w:name w:val="Generale"/>
          <w:gallery w:val="placeholder"/>
        </w:category>
        <w:types>
          <w:type w:val="bbPlcHdr"/>
        </w:types>
        <w:behaviors>
          <w:behavior w:val="content"/>
        </w:behaviors>
        <w:guid w:val="{D5953359-6022-432D-AFF8-C1E9B5FAD28C}"/>
      </w:docPartPr>
      <w:docPartBody>
        <w:p w:rsidR="00166A0E" w:rsidRDefault="003F6F69" w:rsidP="003F6F69">
          <w:pPr>
            <w:pStyle w:val="2E9D1A0E786642F1BB0389DF396AF538"/>
          </w:pPr>
          <w:r w:rsidRPr="001326CB">
            <w:rPr>
              <w:rStyle w:val="Testosegnaposto"/>
            </w:rPr>
            <w:t>Scegliere un elemento.</w:t>
          </w:r>
        </w:p>
      </w:docPartBody>
    </w:docPart>
    <w:docPart>
      <w:docPartPr>
        <w:name w:val="D43B9E95D1B24BAE8DD8B391B09A17AD"/>
        <w:category>
          <w:name w:val="Generale"/>
          <w:gallery w:val="placeholder"/>
        </w:category>
        <w:types>
          <w:type w:val="bbPlcHdr"/>
        </w:types>
        <w:behaviors>
          <w:behavior w:val="content"/>
        </w:behaviors>
        <w:guid w:val="{24FCB1DB-893F-46F7-BE45-04C847D5BEDE}"/>
      </w:docPartPr>
      <w:docPartBody>
        <w:p w:rsidR="00166A0E" w:rsidRDefault="003F6F69" w:rsidP="003F6F69">
          <w:pPr>
            <w:pStyle w:val="D43B9E95D1B24BAE8DD8B391B09A17AD"/>
          </w:pPr>
          <w:r w:rsidRPr="001326CB">
            <w:rPr>
              <w:rStyle w:val="Testosegnaposto"/>
            </w:rPr>
            <w:t>Scegliere un elemento.</w:t>
          </w:r>
        </w:p>
      </w:docPartBody>
    </w:docPart>
    <w:docPart>
      <w:docPartPr>
        <w:name w:val="EE0C7FBEECE84305BF62D82B40D448C3"/>
        <w:category>
          <w:name w:val="Generale"/>
          <w:gallery w:val="placeholder"/>
        </w:category>
        <w:types>
          <w:type w:val="bbPlcHdr"/>
        </w:types>
        <w:behaviors>
          <w:behavior w:val="content"/>
        </w:behaviors>
        <w:guid w:val="{5A27C9A2-68DA-446E-95B2-1825A457526E}"/>
      </w:docPartPr>
      <w:docPartBody>
        <w:p w:rsidR="00166A0E" w:rsidRDefault="003F6F69" w:rsidP="003F6F69">
          <w:pPr>
            <w:pStyle w:val="EE0C7FBEECE84305BF62D82B40D448C3"/>
          </w:pPr>
          <w:r w:rsidRPr="001326CB">
            <w:rPr>
              <w:rStyle w:val="Testosegnaposto"/>
            </w:rPr>
            <w:t>Scegliere un elemento.</w:t>
          </w:r>
        </w:p>
      </w:docPartBody>
    </w:docPart>
    <w:docPart>
      <w:docPartPr>
        <w:name w:val="8703930254EB4CC799CBDF3F73560F89"/>
        <w:category>
          <w:name w:val="Generale"/>
          <w:gallery w:val="placeholder"/>
        </w:category>
        <w:types>
          <w:type w:val="bbPlcHdr"/>
        </w:types>
        <w:behaviors>
          <w:behavior w:val="content"/>
        </w:behaviors>
        <w:guid w:val="{AC8F64B5-BF3E-48CD-8503-217CB282112F}"/>
      </w:docPartPr>
      <w:docPartBody>
        <w:p w:rsidR="00166A0E" w:rsidRDefault="003F6F69" w:rsidP="003F6F69">
          <w:pPr>
            <w:pStyle w:val="8703930254EB4CC799CBDF3F73560F89"/>
          </w:pPr>
          <w:r w:rsidRPr="001326CB">
            <w:rPr>
              <w:rStyle w:val="Testosegnaposto"/>
            </w:rPr>
            <w:t>Scegliere un elemento.</w:t>
          </w:r>
        </w:p>
      </w:docPartBody>
    </w:docPart>
    <w:docPart>
      <w:docPartPr>
        <w:name w:val="68D877CC952F44E48CE98E1475BD3524"/>
        <w:category>
          <w:name w:val="Generale"/>
          <w:gallery w:val="placeholder"/>
        </w:category>
        <w:types>
          <w:type w:val="bbPlcHdr"/>
        </w:types>
        <w:behaviors>
          <w:behavior w:val="content"/>
        </w:behaviors>
        <w:guid w:val="{CCDF9ACC-6D7C-4DA9-A439-464C917B3E0E}"/>
      </w:docPartPr>
      <w:docPartBody>
        <w:p w:rsidR="00166A0E" w:rsidRDefault="003F6F69" w:rsidP="003F6F69">
          <w:pPr>
            <w:pStyle w:val="68D877CC952F44E48CE98E1475BD3524"/>
          </w:pPr>
          <w:r w:rsidRPr="001326CB">
            <w:rPr>
              <w:rStyle w:val="Testosegnaposto"/>
            </w:rPr>
            <w:t>Scegliere un elemento.</w:t>
          </w:r>
        </w:p>
      </w:docPartBody>
    </w:docPart>
    <w:docPart>
      <w:docPartPr>
        <w:name w:val="83A5432775D040D7A24184472F3D1259"/>
        <w:category>
          <w:name w:val="Generale"/>
          <w:gallery w:val="placeholder"/>
        </w:category>
        <w:types>
          <w:type w:val="bbPlcHdr"/>
        </w:types>
        <w:behaviors>
          <w:behavior w:val="content"/>
        </w:behaviors>
        <w:guid w:val="{24612E92-EDBA-41D5-8761-7C85DED2B133}"/>
      </w:docPartPr>
      <w:docPartBody>
        <w:p w:rsidR="00166A0E" w:rsidRDefault="003F6F69" w:rsidP="003F6F69">
          <w:pPr>
            <w:pStyle w:val="83A5432775D040D7A24184472F3D1259"/>
          </w:pPr>
          <w:r w:rsidRPr="001326CB">
            <w:rPr>
              <w:rStyle w:val="Testosegnaposto"/>
            </w:rPr>
            <w:t>Scegliere un elemento.</w:t>
          </w:r>
        </w:p>
      </w:docPartBody>
    </w:docPart>
    <w:docPart>
      <w:docPartPr>
        <w:name w:val="F46775547D464577B462929C5D318385"/>
        <w:category>
          <w:name w:val="Generale"/>
          <w:gallery w:val="placeholder"/>
        </w:category>
        <w:types>
          <w:type w:val="bbPlcHdr"/>
        </w:types>
        <w:behaviors>
          <w:behavior w:val="content"/>
        </w:behaviors>
        <w:guid w:val="{84F9A141-784A-4F50-9EF1-6F17CFDC0363}"/>
      </w:docPartPr>
      <w:docPartBody>
        <w:p w:rsidR="00166A0E" w:rsidRDefault="003F6F69" w:rsidP="003F6F69">
          <w:pPr>
            <w:pStyle w:val="F46775547D464577B462929C5D318385"/>
          </w:pPr>
          <w:r w:rsidRPr="001326CB">
            <w:rPr>
              <w:rStyle w:val="Testosegnaposto"/>
            </w:rPr>
            <w:t>Scegliere un elemento.</w:t>
          </w:r>
        </w:p>
      </w:docPartBody>
    </w:docPart>
    <w:docPart>
      <w:docPartPr>
        <w:name w:val="7017B961F7644F02BADA8B042C1D9B4E"/>
        <w:category>
          <w:name w:val="Generale"/>
          <w:gallery w:val="placeholder"/>
        </w:category>
        <w:types>
          <w:type w:val="bbPlcHdr"/>
        </w:types>
        <w:behaviors>
          <w:behavior w:val="content"/>
        </w:behaviors>
        <w:guid w:val="{B9067764-F7A9-4997-A83F-60642341A373}"/>
      </w:docPartPr>
      <w:docPartBody>
        <w:p w:rsidR="00166A0E" w:rsidRDefault="003F6F69" w:rsidP="003F6F69">
          <w:pPr>
            <w:pStyle w:val="7017B961F7644F02BADA8B042C1D9B4E"/>
          </w:pPr>
          <w:r w:rsidRPr="001326CB">
            <w:rPr>
              <w:rStyle w:val="Testosegnaposto"/>
            </w:rPr>
            <w:t>Scegliere un elemento.</w:t>
          </w:r>
        </w:p>
      </w:docPartBody>
    </w:docPart>
    <w:docPart>
      <w:docPartPr>
        <w:name w:val="8BF90B09E35946118FA9084DE28A5263"/>
        <w:category>
          <w:name w:val="Generale"/>
          <w:gallery w:val="placeholder"/>
        </w:category>
        <w:types>
          <w:type w:val="bbPlcHdr"/>
        </w:types>
        <w:behaviors>
          <w:behavior w:val="content"/>
        </w:behaviors>
        <w:guid w:val="{838888E0-1819-402C-B3B1-973F9522FA9A}"/>
      </w:docPartPr>
      <w:docPartBody>
        <w:p w:rsidR="00166A0E" w:rsidRDefault="003F6F69" w:rsidP="003F6F69">
          <w:pPr>
            <w:pStyle w:val="8BF90B09E35946118FA9084DE28A5263"/>
          </w:pPr>
          <w:r w:rsidRPr="00763B6A">
            <w:rPr>
              <w:rStyle w:val="Testosegnaposto"/>
            </w:rPr>
            <w:t>Fare clic qui per immettere testo.</w:t>
          </w:r>
        </w:p>
      </w:docPartBody>
    </w:docPart>
    <w:docPart>
      <w:docPartPr>
        <w:name w:val="8C4CCA1A82D34FB68290DDC1BB115308"/>
        <w:category>
          <w:name w:val="Generale"/>
          <w:gallery w:val="placeholder"/>
        </w:category>
        <w:types>
          <w:type w:val="bbPlcHdr"/>
        </w:types>
        <w:behaviors>
          <w:behavior w:val="content"/>
        </w:behaviors>
        <w:guid w:val="{B121E01E-60F7-4523-B487-0692EAD00B9D}"/>
      </w:docPartPr>
      <w:docPartBody>
        <w:p w:rsidR="00166A0E" w:rsidRDefault="003F6F69" w:rsidP="003F6F69">
          <w:pPr>
            <w:pStyle w:val="8C4CCA1A82D34FB68290DDC1BB115308"/>
          </w:pPr>
          <w:r w:rsidRPr="00763B6A">
            <w:rPr>
              <w:rStyle w:val="Testosegnaposto"/>
            </w:rPr>
            <w:t>Fare clic qui per immettere testo.</w:t>
          </w:r>
        </w:p>
      </w:docPartBody>
    </w:docPart>
    <w:docPart>
      <w:docPartPr>
        <w:name w:val="E7FCABE9F81D491C9461D41A4DE7394E"/>
        <w:category>
          <w:name w:val="Generale"/>
          <w:gallery w:val="placeholder"/>
        </w:category>
        <w:types>
          <w:type w:val="bbPlcHdr"/>
        </w:types>
        <w:behaviors>
          <w:behavior w:val="content"/>
        </w:behaviors>
        <w:guid w:val="{A0F88704-F907-4EC5-81CF-11F6D7695B13}"/>
      </w:docPartPr>
      <w:docPartBody>
        <w:p w:rsidR="00166A0E" w:rsidRDefault="003F6F69" w:rsidP="003F6F69">
          <w:pPr>
            <w:pStyle w:val="E7FCABE9F81D491C9461D41A4DE7394E"/>
          </w:pPr>
          <w:r w:rsidRPr="00763B6A">
            <w:rPr>
              <w:rStyle w:val="Testosegnaposto"/>
            </w:rPr>
            <w:t>Fare clic qui per immettere testo.</w:t>
          </w:r>
        </w:p>
      </w:docPartBody>
    </w:docPart>
    <w:docPart>
      <w:docPartPr>
        <w:name w:val="F470A2C61FF848F0883E2BDFA1CCC935"/>
        <w:category>
          <w:name w:val="Generale"/>
          <w:gallery w:val="placeholder"/>
        </w:category>
        <w:types>
          <w:type w:val="bbPlcHdr"/>
        </w:types>
        <w:behaviors>
          <w:behavior w:val="content"/>
        </w:behaviors>
        <w:guid w:val="{620FA715-3BBE-4390-85C5-72CFF7C24D43}"/>
      </w:docPartPr>
      <w:docPartBody>
        <w:p w:rsidR="00166A0E" w:rsidRDefault="003F6F69" w:rsidP="003F6F69">
          <w:pPr>
            <w:pStyle w:val="F470A2C61FF848F0883E2BDFA1CCC935"/>
          </w:pPr>
          <w:r w:rsidRPr="00763B6A">
            <w:rPr>
              <w:rStyle w:val="Testosegnaposto"/>
            </w:rPr>
            <w:t>Fare clic qui per immettere testo.</w:t>
          </w:r>
        </w:p>
      </w:docPartBody>
    </w:docPart>
    <w:docPart>
      <w:docPartPr>
        <w:name w:val="A193951DF7C14143AD6EC419DB7F719A"/>
        <w:category>
          <w:name w:val="Generale"/>
          <w:gallery w:val="placeholder"/>
        </w:category>
        <w:types>
          <w:type w:val="bbPlcHdr"/>
        </w:types>
        <w:behaviors>
          <w:behavior w:val="content"/>
        </w:behaviors>
        <w:guid w:val="{12946893-CABA-40E7-83F4-81E02AE97A79}"/>
      </w:docPartPr>
      <w:docPartBody>
        <w:p w:rsidR="00166A0E" w:rsidRDefault="003F6F69" w:rsidP="003F6F69">
          <w:pPr>
            <w:pStyle w:val="A193951DF7C14143AD6EC419DB7F719A"/>
          </w:pPr>
          <w:r w:rsidRPr="00763B6A">
            <w:rPr>
              <w:rStyle w:val="Testosegnaposto"/>
            </w:rPr>
            <w:t>Fare clic qui per immettere testo.</w:t>
          </w:r>
        </w:p>
      </w:docPartBody>
    </w:docPart>
    <w:docPart>
      <w:docPartPr>
        <w:name w:val="0284F17DE1694D759474A7E612CBAE20"/>
        <w:category>
          <w:name w:val="Generale"/>
          <w:gallery w:val="placeholder"/>
        </w:category>
        <w:types>
          <w:type w:val="bbPlcHdr"/>
        </w:types>
        <w:behaviors>
          <w:behavior w:val="content"/>
        </w:behaviors>
        <w:guid w:val="{C4EDE8DD-156A-479B-BF58-EC51B1EE095F}"/>
      </w:docPartPr>
      <w:docPartBody>
        <w:p w:rsidR="00166A0E" w:rsidRDefault="003F6F69" w:rsidP="003F6F69">
          <w:pPr>
            <w:pStyle w:val="0284F17DE1694D759474A7E612CBAE20"/>
          </w:pPr>
          <w:r w:rsidRPr="001326CB">
            <w:rPr>
              <w:rStyle w:val="Testosegnaposto"/>
            </w:rPr>
            <w:t>Scegliere un elemento.</w:t>
          </w:r>
        </w:p>
      </w:docPartBody>
    </w:docPart>
    <w:docPart>
      <w:docPartPr>
        <w:name w:val="D48C3EF64C3B45589572D4703B97B3FA"/>
        <w:category>
          <w:name w:val="Generale"/>
          <w:gallery w:val="placeholder"/>
        </w:category>
        <w:types>
          <w:type w:val="bbPlcHdr"/>
        </w:types>
        <w:behaviors>
          <w:behavior w:val="content"/>
        </w:behaviors>
        <w:guid w:val="{649A7C76-4575-4FA4-8808-E2904265D903}"/>
      </w:docPartPr>
      <w:docPartBody>
        <w:p w:rsidR="00FE4C00" w:rsidRDefault="00166A0E" w:rsidP="00166A0E">
          <w:pPr>
            <w:pStyle w:val="D48C3EF64C3B45589572D4703B97B3FA"/>
          </w:pPr>
          <w:r w:rsidRPr="00763B6A">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052292"/>
    <w:rsid w:val="000277FB"/>
    <w:rsid w:val="00052292"/>
    <w:rsid w:val="00166A0E"/>
    <w:rsid w:val="003F6F69"/>
    <w:rsid w:val="005C6174"/>
    <w:rsid w:val="006E141A"/>
    <w:rsid w:val="00703D65"/>
    <w:rsid w:val="007242B1"/>
    <w:rsid w:val="008A034B"/>
    <w:rsid w:val="009D7D79"/>
    <w:rsid w:val="00B33ED3"/>
    <w:rsid w:val="00C26CBD"/>
    <w:rsid w:val="00E30722"/>
    <w:rsid w:val="00FE4C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141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66A0E"/>
    <w:rPr>
      <w:color w:val="808080"/>
    </w:rPr>
  </w:style>
  <w:style w:type="paragraph" w:customStyle="1" w:styleId="E2D90406C41C43C6892CC878E1294E4E">
    <w:name w:val="E2D90406C41C43C6892CC878E1294E4E"/>
    <w:rsid w:val="006E141A"/>
  </w:style>
  <w:style w:type="paragraph" w:customStyle="1" w:styleId="2D0A0246B1F4486092CDD3C51191728E">
    <w:name w:val="2D0A0246B1F4486092CDD3C51191728E"/>
    <w:rsid w:val="006E141A"/>
  </w:style>
  <w:style w:type="paragraph" w:customStyle="1" w:styleId="28613D8F6CBB44D0B88C13BF3333BC87">
    <w:name w:val="28613D8F6CBB44D0B88C13BF3333BC87"/>
    <w:rsid w:val="006E141A"/>
  </w:style>
  <w:style w:type="paragraph" w:customStyle="1" w:styleId="32972D293D1E459A85A54C29989F717A">
    <w:name w:val="32972D293D1E459A85A54C29989F717A"/>
    <w:rsid w:val="006E141A"/>
  </w:style>
  <w:style w:type="paragraph" w:customStyle="1" w:styleId="DA517739568F4F77968388B802BA5D53">
    <w:name w:val="DA517739568F4F77968388B802BA5D53"/>
    <w:rsid w:val="003F6F69"/>
  </w:style>
  <w:style w:type="paragraph" w:customStyle="1" w:styleId="DF14ED5C0EDD47ADB0554BD31720DE95">
    <w:name w:val="DF14ED5C0EDD47ADB0554BD31720DE95"/>
    <w:rsid w:val="003F6F69"/>
  </w:style>
  <w:style w:type="paragraph" w:customStyle="1" w:styleId="72E378E00E4F47ADAF68A20A3F1E9CFB">
    <w:name w:val="72E378E00E4F47ADAF68A20A3F1E9CFB"/>
    <w:rsid w:val="003F6F69"/>
  </w:style>
  <w:style w:type="paragraph" w:customStyle="1" w:styleId="8F9E11A954754AF6BDBC2E3B3AAB11B5">
    <w:name w:val="8F9E11A954754AF6BDBC2E3B3AAB11B5"/>
    <w:rsid w:val="003F6F69"/>
  </w:style>
  <w:style w:type="paragraph" w:customStyle="1" w:styleId="4CFC4B1E255E4382A2B31DB052C630C8">
    <w:name w:val="4CFC4B1E255E4382A2B31DB052C630C8"/>
    <w:rsid w:val="003F6F69"/>
  </w:style>
  <w:style w:type="paragraph" w:customStyle="1" w:styleId="3B8C63355C4F4BC4B60A8250561ACA26">
    <w:name w:val="3B8C63355C4F4BC4B60A8250561ACA26"/>
    <w:rsid w:val="003F6F69"/>
  </w:style>
  <w:style w:type="paragraph" w:customStyle="1" w:styleId="2BEE353B30CB45699F8420457CA1CF08">
    <w:name w:val="2BEE353B30CB45699F8420457CA1CF08"/>
    <w:rsid w:val="003F6F69"/>
  </w:style>
  <w:style w:type="paragraph" w:customStyle="1" w:styleId="5136B83C5C7A4F50A8D990813685859B">
    <w:name w:val="5136B83C5C7A4F50A8D990813685859B"/>
    <w:rsid w:val="003F6F69"/>
  </w:style>
  <w:style w:type="paragraph" w:customStyle="1" w:styleId="D63AEE0AFC9448BBB4FDAB7AF088D508">
    <w:name w:val="D63AEE0AFC9448BBB4FDAB7AF088D508"/>
    <w:rsid w:val="003F6F69"/>
  </w:style>
  <w:style w:type="paragraph" w:customStyle="1" w:styleId="13623C30613742A8B845A583A0D76110">
    <w:name w:val="13623C30613742A8B845A583A0D76110"/>
    <w:rsid w:val="003F6F69"/>
  </w:style>
  <w:style w:type="paragraph" w:customStyle="1" w:styleId="605996A52BDB4DB28A3299EBA1342C33">
    <w:name w:val="605996A52BDB4DB28A3299EBA1342C33"/>
    <w:rsid w:val="003F6F69"/>
  </w:style>
  <w:style w:type="paragraph" w:customStyle="1" w:styleId="22F0B1EE308546C1858E5D94E4D8D8AD">
    <w:name w:val="22F0B1EE308546C1858E5D94E4D8D8AD"/>
    <w:rsid w:val="003F6F69"/>
  </w:style>
  <w:style w:type="paragraph" w:customStyle="1" w:styleId="5C0E1686E5C44D439B629FFBDCF90354">
    <w:name w:val="5C0E1686E5C44D439B629FFBDCF90354"/>
    <w:rsid w:val="003F6F69"/>
  </w:style>
  <w:style w:type="paragraph" w:customStyle="1" w:styleId="3F49498AD523466F96BCC1BC9EF8C9B5">
    <w:name w:val="3F49498AD523466F96BCC1BC9EF8C9B5"/>
    <w:rsid w:val="003F6F69"/>
  </w:style>
  <w:style w:type="paragraph" w:customStyle="1" w:styleId="E7ECB077AA6D4358BE0C5ABA8D5D83F7">
    <w:name w:val="E7ECB077AA6D4358BE0C5ABA8D5D83F7"/>
    <w:rsid w:val="003F6F69"/>
  </w:style>
  <w:style w:type="paragraph" w:customStyle="1" w:styleId="7EDBD4EE6FE54F1FBAB62ABEA3A465A1">
    <w:name w:val="7EDBD4EE6FE54F1FBAB62ABEA3A465A1"/>
    <w:rsid w:val="003F6F69"/>
  </w:style>
  <w:style w:type="paragraph" w:customStyle="1" w:styleId="2E30A4FB1A624EC2B51EEB47B92ED3FB">
    <w:name w:val="2E30A4FB1A624EC2B51EEB47B92ED3FB"/>
    <w:rsid w:val="003F6F69"/>
  </w:style>
  <w:style w:type="paragraph" w:customStyle="1" w:styleId="B79589CE11AC400A89DC9DE91E85DBB2">
    <w:name w:val="B79589CE11AC400A89DC9DE91E85DBB2"/>
    <w:rsid w:val="003F6F69"/>
  </w:style>
  <w:style w:type="paragraph" w:customStyle="1" w:styleId="D972335A30864C1B8606FC9F22ECAFEF">
    <w:name w:val="D972335A30864C1B8606FC9F22ECAFEF"/>
    <w:rsid w:val="003F6F69"/>
  </w:style>
  <w:style w:type="paragraph" w:customStyle="1" w:styleId="D2FB096C94884205950E83D02A8FDF50">
    <w:name w:val="D2FB096C94884205950E83D02A8FDF50"/>
    <w:rsid w:val="003F6F69"/>
  </w:style>
  <w:style w:type="paragraph" w:customStyle="1" w:styleId="ACB84D1FAE05442D98E9E450A570BC5F">
    <w:name w:val="ACB84D1FAE05442D98E9E450A570BC5F"/>
    <w:rsid w:val="003F6F69"/>
  </w:style>
  <w:style w:type="paragraph" w:customStyle="1" w:styleId="A637FEB07DF141AC859495BDAE9A96DF">
    <w:name w:val="A637FEB07DF141AC859495BDAE9A96DF"/>
    <w:rsid w:val="003F6F69"/>
  </w:style>
  <w:style w:type="paragraph" w:customStyle="1" w:styleId="EF327C089D9D4056BFE0023FAB0EDDB8">
    <w:name w:val="EF327C089D9D4056BFE0023FAB0EDDB8"/>
    <w:rsid w:val="003F6F69"/>
  </w:style>
  <w:style w:type="paragraph" w:customStyle="1" w:styleId="C4288C7267914E92A20FEF5FACD940AF">
    <w:name w:val="C4288C7267914E92A20FEF5FACD940AF"/>
    <w:rsid w:val="003F6F69"/>
  </w:style>
  <w:style w:type="paragraph" w:customStyle="1" w:styleId="64F0228B4B49451DA3C17F09DABCA3D4">
    <w:name w:val="64F0228B4B49451DA3C17F09DABCA3D4"/>
    <w:rsid w:val="003F6F69"/>
  </w:style>
  <w:style w:type="paragraph" w:customStyle="1" w:styleId="DFE26E5F357542A1B992DA0AB96EC735">
    <w:name w:val="DFE26E5F357542A1B992DA0AB96EC735"/>
    <w:rsid w:val="003F6F69"/>
  </w:style>
  <w:style w:type="paragraph" w:customStyle="1" w:styleId="CCB31C2269EA4E54A89126C2AE0BC6C6">
    <w:name w:val="CCB31C2269EA4E54A89126C2AE0BC6C6"/>
    <w:rsid w:val="003F6F69"/>
  </w:style>
  <w:style w:type="paragraph" w:customStyle="1" w:styleId="860BCA9DA772478CA454FFAB61A3FFD2">
    <w:name w:val="860BCA9DA772478CA454FFAB61A3FFD2"/>
    <w:rsid w:val="003F6F69"/>
  </w:style>
  <w:style w:type="paragraph" w:customStyle="1" w:styleId="4B05B442E369419D9CBA18C1D599CBF0">
    <w:name w:val="4B05B442E369419D9CBA18C1D599CBF0"/>
    <w:rsid w:val="003F6F69"/>
  </w:style>
  <w:style w:type="paragraph" w:customStyle="1" w:styleId="73E12874BAC546D0989EBB7285C1DCC9">
    <w:name w:val="73E12874BAC546D0989EBB7285C1DCC9"/>
    <w:rsid w:val="003F6F69"/>
  </w:style>
  <w:style w:type="paragraph" w:customStyle="1" w:styleId="BE7AB1FEDB394919B318AF86027B0D14">
    <w:name w:val="BE7AB1FEDB394919B318AF86027B0D14"/>
    <w:rsid w:val="003F6F69"/>
  </w:style>
  <w:style w:type="paragraph" w:customStyle="1" w:styleId="30F538C428C64AA2A42DBC2F7C04F328">
    <w:name w:val="30F538C428C64AA2A42DBC2F7C04F328"/>
    <w:rsid w:val="003F6F69"/>
  </w:style>
  <w:style w:type="paragraph" w:customStyle="1" w:styleId="93B08BA6F1E64A73A1F7AD7E60D1D300">
    <w:name w:val="93B08BA6F1E64A73A1F7AD7E60D1D300"/>
    <w:rsid w:val="003F6F69"/>
  </w:style>
  <w:style w:type="paragraph" w:customStyle="1" w:styleId="8D2B1ECFBA71405CA67EF46C56783847">
    <w:name w:val="8D2B1ECFBA71405CA67EF46C56783847"/>
    <w:rsid w:val="003F6F69"/>
  </w:style>
  <w:style w:type="paragraph" w:customStyle="1" w:styleId="67712D4CAF2B4F4596A2826DD6938CAB">
    <w:name w:val="67712D4CAF2B4F4596A2826DD6938CAB"/>
    <w:rsid w:val="003F6F69"/>
  </w:style>
  <w:style w:type="paragraph" w:customStyle="1" w:styleId="EAA088B9833D4761A08EBB590458EBE7">
    <w:name w:val="EAA088B9833D4761A08EBB590458EBE7"/>
    <w:rsid w:val="003F6F69"/>
  </w:style>
  <w:style w:type="paragraph" w:customStyle="1" w:styleId="CB0DD4B6B97D432E8C8CC2F8BB9CA65C">
    <w:name w:val="CB0DD4B6B97D432E8C8CC2F8BB9CA65C"/>
    <w:rsid w:val="003F6F69"/>
  </w:style>
  <w:style w:type="paragraph" w:customStyle="1" w:styleId="EC853A6D1AE243F494EA71CB75A45666">
    <w:name w:val="EC853A6D1AE243F494EA71CB75A45666"/>
    <w:rsid w:val="003F6F69"/>
  </w:style>
  <w:style w:type="paragraph" w:customStyle="1" w:styleId="672F57DAA82E49AC867807ECDBE8AC5B">
    <w:name w:val="672F57DAA82E49AC867807ECDBE8AC5B"/>
    <w:rsid w:val="003F6F69"/>
  </w:style>
  <w:style w:type="paragraph" w:customStyle="1" w:styleId="DD99C9443EBE449E9F966F8876233FB3">
    <w:name w:val="DD99C9443EBE449E9F966F8876233FB3"/>
    <w:rsid w:val="003F6F69"/>
  </w:style>
  <w:style w:type="paragraph" w:customStyle="1" w:styleId="F70ADB5F8C0840849269EB8F8DD90E6D">
    <w:name w:val="F70ADB5F8C0840849269EB8F8DD90E6D"/>
    <w:rsid w:val="003F6F69"/>
  </w:style>
  <w:style w:type="paragraph" w:customStyle="1" w:styleId="18F6A4407C8540E09170FBDB2452993B">
    <w:name w:val="18F6A4407C8540E09170FBDB2452993B"/>
    <w:rsid w:val="003F6F69"/>
  </w:style>
  <w:style w:type="paragraph" w:customStyle="1" w:styleId="8441BA0CC3B54C52A9ECE4AD62272DAD">
    <w:name w:val="8441BA0CC3B54C52A9ECE4AD62272DAD"/>
    <w:rsid w:val="003F6F69"/>
  </w:style>
  <w:style w:type="paragraph" w:customStyle="1" w:styleId="6E5553987E3848E7AC09C395EFEC5793">
    <w:name w:val="6E5553987E3848E7AC09C395EFEC5793"/>
    <w:rsid w:val="003F6F69"/>
  </w:style>
  <w:style w:type="paragraph" w:customStyle="1" w:styleId="7B4A565A6CC64A9EB44F4B1203296333">
    <w:name w:val="7B4A565A6CC64A9EB44F4B1203296333"/>
    <w:rsid w:val="003F6F69"/>
  </w:style>
  <w:style w:type="paragraph" w:customStyle="1" w:styleId="FD9B535EB30547FBAD1DD3ADA10A1276">
    <w:name w:val="FD9B535EB30547FBAD1DD3ADA10A1276"/>
    <w:rsid w:val="003F6F69"/>
  </w:style>
  <w:style w:type="paragraph" w:customStyle="1" w:styleId="88E74E3B51064574AB35A27984EFB429">
    <w:name w:val="88E74E3B51064574AB35A27984EFB429"/>
    <w:rsid w:val="003F6F69"/>
  </w:style>
  <w:style w:type="paragraph" w:customStyle="1" w:styleId="D7200E71281E4D52A75BB56C40722096">
    <w:name w:val="D7200E71281E4D52A75BB56C40722096"/>
    <w:rsid w:val="003F6F69"/>
  </w:style>
  <w:style w:type="paragraph" w:customStyle="1" w:styleId="BED4F8021DC14153A9E37FCCA09AA9F0">
    <w:name w:val="BED4F8021DC14153A9E37FCCA09AA9F0"/>
    <w:rsid w:val="003F6F69"/>
  </w:style>
  <w:style w:type="paragraph" w:customStyle="1" w:styleId="A595528FE4684A90AC91EBE059F4677B">
    <w:name w:val="A595528FE4684A90AC91EBE059F4677B"/>
    <w:rsid w:val="003F6F69"/>
  </w:style>
  <w:style w:type="paragraph" w:customStyle="1" w:styleId="B58265DBCFA54824ACC96C6480DB58A4">
    <w:name w:val="B58265DBCFA54824ACC96C6480DB58A4"/>
    <w:rsid w:val="003F6F69"/>
  </w:style>
  <w:style w:type="paragraph" w:customStyle="1" w:styleId="27E94C166FE04B71A0B115AA4A6581EF">
    <w:name w:val="27E94C166FE04B71A0B115AA4A6581EF"/>
    <w:rsid w:val="003F6F69"/>
  </w:style>
  <w:style w:type="paragraph" w:customStyle="1" w:styleId="9BFDCB8396D345428F9714500B536C36">
    <w:name w:val="9BFDCB8396D345428F9714500B536C36"/>
    <w:rsid w:val="003F6F69"/>
  </w:style>
  <w:style w:type="paragraph" w:customStyle="1" w:styleId="C958F6218C8D4FCC9012E5D8AEF1B678">
    <w:name w:val="C958F6218C8D4FCC9012E5D8AEF1B678"/>
    <w:rsid w:val="003F6F69"/>
  </w:style>
  <w:style w:type="paragraph" w:customStyle="1" w:styleId="7BDEB773311D4DC8991D46EF4D604183">
    <w:name w:val="7BDEB773311D4DC8991D46EF4D604183"/>
    <w:rsid w:val="003F6F69"/>
  </w:style>
  <w:style w:type="paragraph" w:customStyle="1" w:styleId="10AD27C0F2A04E849515C29EAA9C48BB">
    <w:name w:val="10AD27C0F2A04E849515C29EAA9C48BB"/>
    <w:rsid w:val="003F6F69"/>
  </w:style>
  <w:style w:type="paragraph" w:customStyle="1" w:styleId="C786CEFB3B0F49A0ADF9D1DC9C31BA67">
    <w:name w:val="C786CEFB3B0F49A0ADF9D1DC9C31BA67"/>
    <w:rsid w:val="003F6F69"/>
  </w:style>
  <w:style w:type="paragraph" w:customStyle="1" w:styleId="F8BA803885A049999336A311377DC15C">
    <w:name w:val="F8BA803885A049999336A311377DC15C"/>
    <w:rsid w:val="003F6F69"/>
  </w:style>
  <w:style w:type="paragraph" w:customStyle="1" w:styleId="E64C40FBFF374FA1942AFC90EFF16965">
    <w:name w:val="E64C40FBFF374FA1942AFC90EFF16965"/>
    <w:rsid w:val="003F6F69"/>
  </w:style>
  <w:style w:type="paragraph" w:customStyle="1" w:styleId="DA4955239ED14C5F9A066B1766B62C40">
    <w:name w:val="DA4955239ED14C5F9A066B1766B62C40"/>
    <w:rsid w:val="003F6F69"/>
  </w:style>
  <w:style w:type="paragraph" w:customStyle="1" w:styleId="22F876A870564E06BEAC21F75E2AA466">
    <w:name w:val="22F876A870564E06BEAC21F75E2AA466"/>
    <w:rsid w:val="003F6F69"/>
  </w:style>
  <w:style w:type="paragraph" w:customStyle="1" w:styleId="A9B1F0047CC344668A9CF88CE8D9D385">
    <w:name w:val="A9B1F0047CC344668A9CF88CE8D9D385"/>
    <w:rsid w:val="003F6F69"/>
  </w:style>
  <w:style w:type="paragraph" w:customStyle="1" w:styleId="A8EE2A6F91CC4283A48AB3B7572407F6">
    <w:name w:val="A8EE2A6F91CC4283A48AB3B7572407F6"/>
    <w:rsid w:val="003F6F69"/>
  </w:style>
  <w:style w:type="paragraph" w:customStyle="1" w:styleId="DC6564FF4EF34758A7230CFFE38BBFBE">
    <w:name w:val="DC6564FF4EF34758A7230CFFE38BBFBE"/>
    <w:rsid w:val="003F6F69"/>
  </w:style>
  <w:style w:type="paragraph" w:customStyle="1" w:styleId="BE679DD4AC4F4A1A9F505C3E6F06E865">
    <w:name w:val="BE679DD4AC4F4A1A9F505C3E6F06E865"/>
    <w:rsid w:val="003F6F69"/>
  </w:style>
  <w:style w:type="paragraph" w:customStyle="1" w:styleId="16A19022A6684336A810856817C24339">
    <w:name w:val="16A19022A6684336A810856817C24339"/>
    <w:rsid w:val="003F6F69"/>
  </w:style>
  <w:style w:type="paragraph" w:customStyle="1" w:styleId="019C3AB1D54D43E2ABE207300CB6F9DC">
    <w:name w:val="019C3AB1D54D43E2ABE207300CB6F9DC"/>
    <w:rsid w:val="003F6F69"/>
  </w:style>
  <w:style w:type="paragraph" w:customStyle="1" w:styleId="0660F9A0980142AE8E6E4CBBC5CC6D0F">
    <w:name w:val="0660F9A0980142AE8E6E4CBBC5CC6D0F"/>
    <w:rsid w:val="003F6F69"/>
  </w:style>
  <w:style w:type="paragraph" w:customStyle="1" w:styleId="24D0A04CB8D84DA6816D1AF606D61C3C">
    <w:name w:val="24D0A04CB8D84DA6816D1AF606D61C3C"/>
    <w:rsid w:val="003F6F69"/>
  </w:style>
  <w:style w:type="paragraph" w:customStyle="1" w:styleId="6BFC92C1A2E540C7ACAC0AD951F6732E">
    <w:name w:val="6BFC92C1A2E540C7ACAC0AD951F6732E"/>
    <w:rsid w:val="003F6F69"/>
  </w:style>
  <w:style w:type="paragraph" w:customStyle="1" w:styleId="35F2128A828344EC9498A40E6E4D6F2E">
    <w:name w:val="35F2128A828344EC9498A40E6E4D6F2E"/>
    <w:rsid w:val="003F6F69"/>
  </w:style>
  <w:style w:type="paragraph" w:customStyle="1" w:styleId="2E9D1A0E786642F1BB0389DF396AF538">
    <w:name w:val="2E9D1A0E786642F1BB0389DF396AF538"/>
    <w:rsid w:val="003F6F69"/>
  </w:style>
  <w:style w:type="paragraph" w:customStyle="1" w:styleId="D43B9E95D1B24BAE8DD8B391B09A17AD">
    <w:name w:val="D43B9E95D1B24BAE8DD8B391B09A17AD"/>
    <w:rsid w:val="003F6F69"/>
  </w:style>
  <w:style w:type="paragraph" w:customStyle="1" w:styleId="EE0C7FBEECE84305BF62D82B40D448C3">
    <w:name w:val="EE0C7FBEECE84305BF62D82B40D448C3"/>
    <w:rsid w:val="003F6F69"/>
  </w:style>
  <w:style w:type="paragraph" w:customStyle="1" w:styleId="8703930254EB4CC799CBDF3F73560F89">
    <w:name w:val="8703930254EB4CC799CBDF3F73560F89"/>
    <w:rsid w:val="003F6F69"/>
  </w:style>
  <w:style w:type="paragraph" w:customStyle="1" w:styleId="68D877CC952F44E48CE98E1475BD3524">
    <w:name w:val="68D877CC952F44E48CE98E1475BD3524"/>
    <w:rsid w:val="003F6F69"/>
  </w:style>
  <w:style w:type="paragraph" w:customStyle="1" w:styleId="83A5432775D040D7A24184472F3D1259">
    <w:name w:val="83A5432775D040D7A24184472F3D1259"/>
    <w:rsid w:val="003F6F69"/>
  </w:style>
  <w:style w:type="paragraph" w:customStyle="1" w:styleId="F46775547D464577B462929C5D318385">
    <w:name w:val="F46775547D464577B462929C5D318385"/>
    <w:rsid w:val="003F6F69"/>
  </w:style>
  <w:style w:type="paragraph" w:customStyle="1" w:styleId="7017B961F7644F02BADA8B042C1D9B4E">
    <w:name w:val="7017B961F7644F02BADA8B042C1D9B4E"/>
    <w:rsid w:val="003F6F69"/>
  </w:style>
  <w:style w:type="paragraph" w:customStyle="1" w:styleId="8BF90B09E35946118FA9084DE28A5263">
    <w:name w:val="8BF90B09E35946118FA9084DE28A5263"/>
    <w:rsid w:val="003F6F69"/>
  </w:style>
  <w:style w:type="paragraph" w:customStyle="1" w:styleId="8C4CCA1A82D34FB68290DDC1BB115308">
    <w:name w:val="8C4CCA1A82D34FB68290DDC1BB115308"/>
    <w:rsid w:val="003F6F69"/>
  </w:style>
  <w:style w:type="paragraph" w:customStyle="1" w:styleId="E7FCABE9F81D491C9461D41A4DE7394E">
    <w:name w:val="E7FCABE9F81D491C9461D41A4DE7394E"/>
    <w:rsid w:val="003F6F69"/>
  </w:style>
  <w:style w:type="paragraph" w:customStyle="1" w:styleId="F470A2C61FF848F0883E2BDFA1CCC935">
    <w:name w:val="F470A2C61FF848F0883E2BDFA1CCC935"/>
    <w:rsid w:val="003F6F69"/>
  </w:style>
  <w:style w:type="paragraph" w:customStyle="1" w:styleId="A193951DF7C14143AD6EC419DB7F719A">
    <w:name w:val="A193951DF7C14143AD6EC419DB7F719A"/>
    <w:rsid w:val="003F6F69"/>
  </w:style>
  <w:style w:type="paragraph" w:customStyle="1" w:styleId="0284F17DE1694D759474A7E612CBAE20">
    <w:name w:val="0284F17DE1694D759474A7E612CBAE20"/>
    <w:rsid w:val="003F6F69"/>
  </w:style>
  <w:style w:type="paragraph" w:customStyle="1" w:styleId="D48C3EF64C3B45589572D4703B97B3FA">
    <w:name w:val="D48C3EF64C3B45589572D4703B97B3FA"/>
    <w:rsid w:val="00166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D96D-F1EC-4756-84F3-E22FE669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3847</Words>
  <Characters>21931</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25727</CharactersWithSpaces>
  <SharedDoc>false</SharedDoc>
  <HLinks>
    <vt:vector size="198" baseType="variant">
      <vt:variant>
        <vt:i4>1835043</vt:i4>
      </vt:variant>
      <vt:variant>
        <vt:i4>98</vt:i4>
      </vt:variant>
      <vt:variant>
        <vt:i4>0</vt:i4>
      </vt:variant>
      <vt:variant>
        <vt:i4>5</vt:i4>
      </vt:variant>
      <vt:variant>
        <vt:lpwstr>http://www.bosettiegatti.eu/info/norme/statali/2016_0050.htm</vt:lpwstr>
      </vt:variant>
      <vt:variant>
        <vt:lpwstr>105</vt:lpwstr>
      </vt:variant>
      <vt:variant>
        <vt:i4>2228321</vt:i4>
      </vt:variant>
      <vt:variant>
        <vt:i4>95</vt:i4>
      </vt:variant>
      <vt:variant>
        <vt:i4>0</vt:i4>
      </vt:variant>
      <vt:variant>
        <vt:i4>5</vt:i4>
      </vt:variant>
      <vt:variant>
        <vt:lpwstr>http://www.bosettiegatti.eu/info/norme/codicecivile.htm</vt:lpwstr>
      </vt:variant>
      <vt:variant>
        <vt:lpwstr>2359</vt:lpwstr>
      </vt:variant>
      <vt:variant>
        <vt:i4>131173</vt:i4>
      </vt:variant>
      <vt:variant>
        <vt:i4>92</vt:i4>
      </vt:variant>
      <vt:variant>
        <vt:i4>0</vt:i4>
      </vt:variant>
      <vt:variant>
        <vt:i4>5</vt:i4>
      </vt:variant>
      <vt:variant>
        <vt:lpwstr>http://www.bosettiegatti.eu/info/norme/1999_0068.htm</vt:lpwstr>
      </vt:variant>
      <vt:variant>
        <vt:lpwstr>17</vt:lpwstr>
      </vt:variant>
      <vt:variant>
        <vt:i4>983151</vt:i4>
      </vt:variant>
      <vt:variant>
        <vt:i4>89</vt:i4>
      </vt:variant>
      <vt:variant>
        <vt:i4>0</vt:i4>
      </vt:variant>
      <vt:variant>
        <vt:i4>5</vt:i4>
      </vt:variant>
      <vt:variant>
        <vt:lpwstr>http://www.bosettiegatti.eu/info/norme/1990_0055.htm</vt:lpwstr>
      </vt:variant>
      <vt:variant>
        <vt:lpwstr>17</vt:lpwstr>
      </vt:variant>
      <vt:variant>
        <vt:i4>458850</vt:i4>
      </vt:variant>
      <vt:variant>
        <vt:i4>86</vt:i4>
      </vt:variant>
      <vt:variant>
        <vt:i4>0</vt:i4>
      </vt:variant>
      <vt:variant>
        <vt:i4>5</vt:i4>
      </vt:variant>
      <vt:variant>
        <vt:lpwstr>http://www.bosettiegatti.eu/info/norme/2008_0081.htm</vt:lpwstr>
      </vt:variant>
      <vt:variant>
        <vt:lpwstr>014</vt:lpwstr>
      </vt:variant>
      <vt:variant>
        <vt:i4>852064</vt:i4>
      </vt:variant>
      <vt:variant>
        <vt:i4>83</vt:i4>
      </vt:variant>
      <vt:variant>
        <vt:i4>0</vt:i4>
      </vt:variant>
      <vt:variant>
        <vt:i4>5</vt:i4>
      </vt:variant>
      <vt:variant>
        <vt:lpwstr>http://www.bosettiegatti.eu/info/norme/2001_0231.htm</vt:lpwstr>
      </vt:variant>
      <vt:variant>
        <vt:lpwstr>09</vt:lpwstr>
      </vt:variant>
      <vt:variant>
        <vt:i4>852064</vt:i4>
      </vt:variant>
      <vt:variant>
        <vt:i4>80</vt:i4>
      </vt:variant>
      <vt:variant>
        <vt:i4>0</vt:i4>
      </vt:variant>
      <vt:variant>
        <vt:i4>5</vt:i4>
      </vt:variant>
      <vt:variant>
        <vt:lpwstr>http://www.bosettiegatti.eu/info/norme/2001_0231.htm</vt:lpwstr>
      </vt:variant>
      <vt:variant>
        <vt:lpwstr>09</vt:lpwstr>
      </vt:variant>
      <vt:variant>
        <vt:i4>1703970</vt:i4>
      </vt:variant>
      <vt:variant>
        <vt:i4>77</vt:i4>
      </vt:variant>
      <vt:variant>
        <vt:i4>0</vt:i4>
      </vt:variant>
      <vt:variant>
        <vt:i4>5</vt:i4>
      </vt:variant>
      <vt:variant>
        <vt:lpwstr>http://www.bosettiegatti.eu/info/norme/statali/2016_0050.htm</vt:lpwstr>
      </vt:variant>
      <vt:variant>
        <vt:lpwstr>067</vt:lpwstr>
      </vt:variant>
      <vt:variant>
        <vt:i4>1572898</vt:i4>
      </vt:variant>
      <vt:variant>
        <vt:i4>74</vt:i4>
      </vt:variant>
      <vt:variant>
        <vt:i4>0</vt:i4>
      </vt:variant>
      <vt:variant>
        <vt:i4>5</vt:i4>
      </vt:variant>
      <vt:variant>
        <vt:lpwstr>http://www.bosettiegatti.eu/info/norme/statali/2016_0050.htm</vt:lpwstr>
      </vt:variant>
      <vt:variant>
        <vt:lpwstr>042</vt:lpwstr>
      </vt:variant>
      <vt:variant>
        <vt:i4>1572898</vt:i4>
      </vt:variant>
      <vt:variant>
        <vt:i4>71</vt:i4>
      </vt:variant>
      <vt:variant>
        <vt:i4>0</vt:i4>
      </vt:variant>
      <vt:variant>
        <vt:i4>5</vt:i4>
      </vt:variant>
      <vt:variant>
        <vt:lpwstr>http://www.bosettiegatti.eu/info/norme/statali/2016_0050.htm</vt:lpwstr>
      </vt:variant>
      <vt:variant>
        <vt:lpwstr>042</vt:lpwstr>
      </vt:variant>
      <vt:variant>
        <vt:i4>1900579</vt:i4>
      </vt:variant>
      <vt:variant>
        <vt:i4>68</vt:i4>
      </vt:variant>
      <vt:variant>
        <vt:i4>0</vt:i4>
      </vt:variant>
      <vt:variant>
        <vt:i4>5</vt:i4>
      </vt:variant>
      <vt:variant>
        <vt:lpwstr>http://www.bosettiegatti.eu/info/norme/statali/2016_0050.htm</vt:lpwstr>
      </vt:variant>
      <vt:variant>
        <vt:lpwstr>110</vt:lpwstr>
      </vt:variant>
      <vt:variant>
        <vt:i4>2031650</vt:i4>
      </vt:variant>
      <vt:variant>
        <vt:i4>65</vt:i4>
      </vt:variant>
      <vt:variant>
        <vt:i4>0</vt:i4>
      </vt:variant>
      <vt:variant>
        <vt:i4>5</vt:i4>
      </vt:variant>
      <vt:variant>
        <vt:lpwstr>http://www.bosettiegatti.eu/info/norme/statali/2016_0050.htm</vt:lpwstr>
      </vt:variant>
      <vt:variant>
        <vt:lpwstr>030</vt:lpwstr>
      </vt:variant>
      <vt:variant>
        <vt:i4>458854</vt:i4>
      </vt:variant>
      <vt:variant>
        <vt:i4>62</vt:i4>
      </vt:variant>
      <vt:variant>
        <vt:i4>0</vt:i4>
      </vt:variant>
      <vt:variant>
        <vt:i4>5</vt:i4>
      </vt:variant>
      <vt:variant>
        <vt:lpwstr>http://www.bosettiegatti.eu/info/norme/2011_0159.htm</vt:lpwstr>
      </vt:variant>
      <vt:variant>
        <vt:lpwstr>092</vt:lpwstr>
      </vt:variant>
      <vt:variant>
        <vt:i4>458854</vt:i4>
      </vt:variant>
      <vt:variant>
        <vt:i4>59</vt:i4>
      </vt:variant>
      <vt:variant>
        <vt:i4>0</vt:i4>
      </vt:variant>
      <vt:variant>
        <vt:i4>5</vt:i4>
      </vt:variant>
      <vt:variant>
        <vt:lpwstr>http://www.bosettiegatti.eu/info/norme/2011_0159.htm</vt:lpwstr>
      </vt:variant>
      <vt:variant>
        <vt:lpwstr>092</vt:lpwstr>
      </vt:variant>
      <vt:variant>
        <vt:i4>393318</vt:i4>
      </vt:variant>
      <vt:variant>
        <vt:i4>56</vt:i4>
      </vt:variant>
      <vt:variant>
        <vt:i4>0</vt:i4>
      </vt:variant>
      <vt:variant>
        <vt:i4>5</vt:i4>
      </vt:variant>
      <vt:variant>
        <vt:lpwstr>http://www.bosettiegatti.eu/info/norme/2011_0159.htm</vt:lpwstr>
      </vt:variant>
      <vt:variant>
        <vt:lpwstr>088</vt:lpwstr>
      </vt:variant>
      <vt:variant>
        <vt:i4>393318</vt:i4>
      </vt:variant>
      <vt:variant>
        <vt:i4>53</vt:i4>
      </vt:variant>
      <vt:variant>
        <vt:i4>0</vt:i4>
      </vt:variant>
      <vt:variant>
        <vt:i4>5</vt:i4>
      </vt:variant>
      <vt:variant>
        <vt:lpwstr>http://www.bosettiegatti.eu/info/norme/2011_0159.htm</vt:lpwstr>
      </vt:variant>
      <vt:variant>
        <vt:lpwstr>084</vt:lpwstr>
      </vt:variant>
      <vt:variant>
        <vt:i4>524390</vt:i4>
      </vt:variant>
      <vt:variant>
        <vt:i4>50</vt:i4>
      </vt:variant>
      <vt:variant>
        <vt:i4>0</vt:i4>
      </vt:variant>
      <vt:variant>
        <vt:i4>5</vt:i4>
      </vt:variant>
      <vt:variant>
        <vt:lpwstr>http://www.bosettiegatti.eu/info/norme/2011_0159.htm</vt:lpwstr>
      </vt:variant>
      <vt:variant>
        <vt:lpwstr>067</vt:lpwstr>
      </vt:variant>
      <vt:variant>
        <vt:i4>524390</vt:i4>
      </vt:variant>
      <vt:variant>
        <vt:i4>47</vt:i4>
      </vt:variant>
      <vt:variant>
        <vt:i4>0</vt:i4>
      </vt:variant>
      <vt:variant>
        <vt:i4>5</vt:i4>
      </vt:variant>
      <vt:variant>
        <vt:lpwstr>http://www.bosettiegatti.eu/info/norme/2011_0159.htm</vt:lpwstr>
      </vt:variant>
      <vt:variant>
        <vt:lpwstr>067</vt:lpwstr>
      </vt:variant>
      <vt:variant>
        <vt:i4>7602183</vt:i4>
      </vt:variant>
      <vt:variant>
        <vt:i4>44</vt:i4>
      </vt:variant>
      <vt:variant>
        <vt:i4>0</vt:i4>
      </vt:variant>
      <vt:variant>
        <vt:i4>5</vt:i4>
      </vt:variant>
      <vt:variant>
        <vt:lpwstr>http://www.bosettiegatti.eu/info/norme/statali/2016_0050.htm</vt:lpwstr>
      </vt:variant>
      <vt:variant>
        <vt:lpwstr>y_2007_0109</vt:lpwstr>
      </vt:variant>
      <vt:variant>
        <vt:i4>5439502</vt:i4>
      </vt:variant>
      <vt:variant>
        <vt:i4>41</vt:i4>
      </vt:variant>
      <vt:variant>
        <vt:i4>0</vt:i4>
      </vt:variant>
      <vt:variant>
        <vt:i4>5</vt:i4>
      </vt:variant>
      <vt:variant>
        <vt:lpwstr>http://www.bosettiegatti.eu/info/norme/codicepenale.htm</vt:lpwstr>
      </vt:variant>
      <vt:variant>
        <vt:lpwstr>648-bis</vt:lpwstr>
      </vt:variant>
      <vt:variant>
        <vt:i4>2818151</vt:i4>
      </vt:variant>
      <vt:variant>
        <vt:i4>38</vt:i4>
      </vt:variant>
      <vt:variant>
        <vt:i4>0</vt:i4>
      </vt:variant>
      <vt:variant>
        <vt:i4>5</vt:i4>
      </vt:variant>
      <vt:variant>
        <vt:lpwstr>http://www.bosettiegatti.eu/info/norme/codicecivile.htm</vt:lpwstr>
      </vt:variant>
      <vt:variant>
        <vt:lpwstr>2635</vt:lpwstr>
      </vt:variant>
      <vt:variant>
        <vt:i4>1441873</vt:i4>
      </vt:variant>
      <vt:variant>
        <vt:i4>35</vt:i4>
      </vt:variant>
      <vt:variant>
        <vt:i4>0</vt:i4>
      </vt:variant>
      <vt:variant>
        <vt:i4>5</vt:i4>
      </vt:variant>
      <vt:variant>
        <vt:lpwstr>http://www.bosettiegatti.eu/info/norme/codicepenale.htm</vt:lpwstr>
      </vt:variant>
      <vt:variant>
        <vt:lpwstr>353</vt:lpwstr>
      </vt:variant>
      <vt:variant>
        <vt:i4>1441873</vt:i4>
      </vt:variant>
      <vt:variant>
        <vt:i4>32</vt:i4>
      </vt:variant>
      <vt:variant>
        <vt:i4>0</vt:i4>
      </vt:variant>
      <vt:variant>
        <vt:i4>5</vt:i4>
      </vt:variant>
      <vt:variant>
        <vt:lpwstr>http://www.bosettiegatti.eu/info/norme/codicepenale.htm</vt:lpwstr>
      </vt:variant>
      <vt:variant>
        <vt:lpwstr>353</vt:lpwstr>
      </vt:variant>
      <vt:variant>
        <vt:i4>5439493</vt:i4>
      </vt:variant>
      <vt:variant>
        <vt:i4>29</vt:i4>
      </vt:variant>
      <vt:variant>
        <vt:i4>0</vt:i4>
      </vt:variant>
      <vt:variant>
        <vt:i4>5</vt:i4>
      </vt:variant>
      <vt:variant>
        <vt:lpwstr>http://www.bosettiegatti.eu/info/norme/codicepenale.htm</vt:lpwstr>
      </vt:variant>
      <vt:variant>
        <vt:lpwstr>346-bis</vt:lpwstr>
      </vt:variant>
      <vt:variant>
        <vt:i4>1179729</vt:i4>
      </vt:variant>
      <vt:variant>
        <vt:i4>26</vt:i4>
      </vt:variant>
      <vt:variant>
        <vt:i4>0</vt:i4>
      </vt:variant>
      <vt:variant>
        <vt:i4>5</vt:i4>
      </vt:variant>
      <vt:variant>
        <vt:lpwstr>http://www.bosettiegatti.eu/info/norme/codicepenale.htm</vt:lpwstr>
      </vt:variant>
      <vt:variant>
        <vt:lpwstr>317</vt:lpwstr>
      </vt:variant>
      <vt:variant>
        <vt:i4>131171</vt:i4>
      </vt:variant>
      <vt:variant>
        <vt:i4>23</vt:i4>
      </vt:variant>
      <vt:variant>
        <vt:i4>0</vt:i4>
      </vt:variant>
      <vt:variant>
        <vt:i4>5</vt:i4>
      </vt:variant>
      <vt:variant>
        <vt:lpwstr>http://www.bosettiegatti.eu/info/norme/2006_0152.htm</vt:lpwstr>
      </vt:variant>
      <vt:variant>
        <vt:lpwstr>260</vt:lpwstr>
      </vt:variant>
      <vt:variant>
        <vt:i4>131171</vt:i4>
      </vt:variant>
      <vt:variant>
        <vt:i4>20</vt:i4>
      </vt:variant>
      <vt:variant>
        <vt:i4>0</vt:i4>
      </vt:variant>
      <vt:variant>
        <vt:i4>5</vt:i4>
      </vt:variant>
      <vt:variant>
        <vt:lpwstr>http://www.bosettiegatti.eu/info/norme/2006_0152.htm</vt:lpwstr>
      </vt:variant>
      <vt:variant>
        <vt:lpwstr>260</vt:lpwstr>
      </vt:variant>
      <vt:variant>
        <vt:i4>8192002</vt:i4>
      </vt:variant>
      <vt:variant>
        <vt:i4>17</vt:i4>
      </vt:variant>
      <vt:variant>
        <vt:i4>0</vt:i4>
      </vt:variant>
      <vt:variant>
        <vt:i4>5</vt:i4>
      </vt:variant>
      <vt:variant>
        <vt:lpwstr>http://www.bosettiegatti.eu/info/norme/statali/2016_0050.htm</vt:lpwstr>
      </vt:variant>
      <vt:variant>
        <vt:lpwstr>y_1973_0043</vt:lpwstr>
      </vt:variant>
      <vt:variant>
        <vt:i4>7995407</vt:i4>
      </vt:variant>
      <vt:variant>
        <vt:i4>14</vt:i4>
      </vt:variant>
      <vt:variant>
        <vt:i4>0</vt:i4>
      </vt:variant>
      <vt:variant>
        <vt:i4>5</vt:i4>
      </vt:variant>
      <vt:variant>
        <vt:lpwstr>http://www.bosettiegatti.eu/info/norme/statali/2016_0050.htm</vt:lpwstr>
      </vt:variant>
      <vt:variant>
        <vt:lpwstr>y_1990_0309</vt:lpwstr>
      </vt:variant>
      <vt:variant>
        <vt:i4>5636098</vt:i4>
      </vt:variant>
      <vt:variant>
        <vt:i4>11</vt:i4>
      </vt:variant>
      <vt:variant>
        <vt:i4>0</vt:i4>
      </vt:variant>
      <vt:variant>
        <vt:i4>5</vt:i4>
      </vt:variant>
      <vt:variant>
        <vt:lpwstr>http://www.bosettiegatti.eu/info/norme/codicepenale.htm</vt:lpwstr>
      </vt:variant>
      <vt:variant>
        <vt:lpwstr>416-bis</vt:lpwstr>
      </vt:variant>
      <vt:variant>
        <vt:i4>1179734</vt:i4>
      </vt:variant>
      <vt:variant>
        <vt:i4>8</vt:i4>
      </vt:variant>
      <vt:variant>
        <vt:i4>0</vt:i4>
      </vt:variant>
      <vt:variant>
        <vt:i4>5</vt:i4>
      </vt:variant>
      <vt:variant>
        <vt:lpwstr>http://www.bosettiegatti.eu/info/norme/codicepenale.htm</vt:lpwstr>
      </vt:variant>
      <vt:variant>
        <vt:lpwstr>416</vt:lpwstr>
      </vt:variant>
      <vt:variant>
        <vt:i4>3473520</vt:i4>
      </vt:variant>
      <vt:variant>
        <vt:i4>5</vt:i4>
      </vt:variant>
      <vt:variant>
        <vt:i4>0</vt:i4>
      </vt:variant>
      <vt:variant>
        <vt:i4>5</vt:i4>
      </vt:variant>
      <vt:variant>
        <vt:lpwstr>http://www.bosettiegatti.eu/info/norme/codiceprocedurapenale.htm</vt:lpwstr>
      </vt:variant>
      <vt:variant>
        <vt:lpwstr>444</vt:lpwstr>
      </vt:variant>
      <vt:variant>
        <vt:i4>3473520</vt:i4>
      </vt:variant>
      <vt:variant>
        <vt:i4>2</vt:i4>
      </vt:variant>
      <vt:variant>
        <vt:i4>0</vt:i4>
      </vt:variant>
      <vt:variant>
        <vt:i4>5</vt:i4>
      </vt:variant>
      <vt:variant>
        <vt:lpwstr>http://www.bosettiegatti.eu/info/norme/codiceprocedurapenale.htm</vt:lpwstr>
      </vt:variant>
      <vt:variant>
        <vt:lpwstr>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utente</cp:lastModifiedBy>
  <cp:revision>96</cp:revision>
  <cp:lastPrinted>2020-11-16T11:10:00Z</cp:lastPrinted>
  <dcterms:created xsi:type="dcterms:W3CDTF">2020-04-02T14:44:00Z</dcterms:created>
  <dcterms:modified xsi:type="dcterms:W3CDTF">2020-12-04T11:39:00Z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1</vt:lpwstr>
  </property>
</Properties>
</file>